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ohneRahmen"/>
        <w:tblW w:w="9214" w:type="dxa"/>
        <w:tblLook w:val="04A0" w:firstRow="1" w:lastRow="0" w:firstColumn="1" w:lastColumn="0" w:noHBand="0" w:noVBand="1"/>
      </w:tblPr>
      <w:tblGrid>
        <w:gridCol w:w="9214"/>
      </w:tblGrid>
      <w:tr w:rsidR="00FB5B75" w:rsidRPr="007941FA" w14:paraId="0F74276A" w14:textId="77777777" w:rsidTr="000A4AC4">
        <w:trPr>
          <w:trHeight w:val="589"/>
        </w:trPr>
        <w:tc>
          <w:tcPr>
            <w:tcW w:w="9214" w:type="dxa"/>
          </w:tcPr>
          <w:p w14:paraId="59F46283" w14:textId="7AE53D47" w:rsidR="00FB5B75" w:rsidRPr="002F5574" w:rsidRDefault="002F5574" w:rsidP="001565EE">
            <w:pPr>
              <w:pStyle w:val="berschrift1"/>
              <w:rPr>
                <w:lang w:val="en-GB"/>
              </w:rPr>
            </w:pPr>
            <w:r w:rsidRPr="002F5574">
              <w:rPr>
                <w:lang w:val="en-GB"/>
              </w:rPr>
              <w:t>Application form ULF call</w:t>
            </w:r>
            <w:r w:rsidR="00DF1E4A" w:rsidRPr="002F5574">
              <w:rPr>
                <w:lang w:val="en-GB"/>
              </w:rPr>
              <w:t xml:space="preserve"> </w:t>
            </w:r>
            <w:proofErr w:type="spellStart"/>
            <w:r w:rsidR="00DF1E4A" w:rsidRPr="002F5574">
              <w:rPr>
                <w:lang w:val="en-GB"/>
              </w:rPr>
              <w:t>transdisciplinary_innovation</w:t>
            </w:r>
            <w:proofErr w:type="spellEnd"/>
            <w:r w:rsidR="00067001" w:rsidRPr="002F5574">
              <w:rPr>
                <w:lang w:val="en-GB"/>
              </w:rPr>
              <w:t xml:space="preserve"> </w:t>
            </w:r>
            <w:r w:rsidR="007907C6" w:rsidRPr="002F5574">
              <w:rPr>
                <w:lang w:val="en-GB"/>
              </w:rPr>
              <w:t>20</w:t>
            </w:r>
            <w:r w:rsidR="00DF1E4A" w:rsidRPr="002F5574">
              <w:rPr>
                <w:lang w:val="en-GB"/>
              </w:rPr>
              <w:t>2</w:t>
            </w:r>
            <w:r w:rsidR="00996720">
              <w:rPr>
                <w:lang w:val="en-GB"/>
              </w:rPr>
              <w:t>6</w:t>
            </w:r>
            <w:r w:rsidR="00DF1E4A" w:rsidRPr="002F5574">
              <w:rPr>
                <w:lang w:val="en-GB"/>
              </w:rPr>
              <w:t>/2</w:t>
            </w:r>
            <w:r w:rsidR="0095005E">
              <w:rPr>
                <w:lang w:val="en-GB"/>
              </w:rPr>
              <w:t>7</w:t>
            </w:r>
            <w:r w:rsidR="00DF1E4A" w:rsidRPr="002F5574">
              <w:rPr>
                <w:lang w:val="en-GB"/>
              </w:rPr>
              <w:t>:</w:t>
            </w:r>
            <w:r w:rsidR="00DF1E4A" w:rsidRPr="002F5574">
              <w:rPr>
                <w:lang w:val="en-GB"/>
              </w:rPr>
              <w:br/>
              <w:t>Flagship</w:t>
            </w:r>
            <w:r>
              <w:rPr>
                <w:lang w:val="en-GB"/>
              </w:rPr>
              <w:t xml:space="preserve"> course</w:t>
            </w:r>
            <w:r w:rsidR="00DF1E4A" w:rsidRPr="002F5574">
              <w:rPr>
                <w:lang w:val="en-GB"/>
              </w:rPr>
              <w:t xml:space="preserve"> f</w:t>
            </w:r>
            <w:r>
              <w:rPr>
                <w:lang w:val="en-GB"/>
              </w:rPr>
              <w:t xml:space="preserve">or the </w:t>
            </w:r>
            <w:r w:rsidR="00DF1E4A" w:rsidRPr="002F5574">
              <w:rPr>
                <w:lang w:val="en-GB"/>
              </w:rPr>
              <w:t>School for Transdisciplinary Studies</w:t>
            </w:r>
          </w:p>
        </w:tc>
      </w:tr>
    </w:tbl>
    <w:p w14:paraId="5A704571" w14:textId="19B19DC5" w:rsidR="00122656" w:rsidRPr="00BC1303" w:rsidRDefault="00122656" w:rsidP="00122656">
      <w:pPr>
        <w:spacing w:before="240"/>
        <w:rPr>
          <w:lang w:val="en-US"/>
        </w:rPr>
      </w:pPr>
      <w:r w:rsidRPr="00122656">
        <w:rPr>
          <w:lang w:val="en-US"/>
        </w:rPr>
        <w:t>Th</w:t>
      </w:r>
      <w:r w:rsidR="00506C11">
        <w:rPr>
          <w:lang w:val="en-US"/>
        </w:rPr>
        <w:t xml:space="preserve">e </w:t>
      </w:r>
      <w:hyperlink r:id="rId11" w:history="1">
        <w:r w:rsidR="00506C11" w:rsidRPr="00E06EEC">
          <w:rPr>
            <w:rStyle w:val="Hyperlink"/>
            <w:lang w:val="en-US"/>
          </w:rPr>
          <w:t xml:space="preserve">call for </w:t>
        </w:r>
        <w:r w:rsidR="00506C11" w:rsidRPr="00E06EEC">
          <w:rPr>
            <w:rStyle w:val="Hyperlink"/>
            <w:lang w:val="en-US"/>
          </w:rPr>
          <w:t>p</w:t>
        </w:r>
        <w:r w:rsidR="00506C11" w:rsidRPr="00E06EEC">
          <w:rPr>
            <w:rStyle w:val="Hyperlink"/>
            <w:lang w:val="en-US"/>
          </w:rPr>
          <w:t>roposals</w:t>
        </w:r>
      </w:hyperlink>
      <w:r w:rsidR="00506C11">
        <w:rPr>
          <w:lang w:val="en-US"/>
        </w:rPr>
        <w:t xml:space="preserve"> </w:t>
      </w:r>
      <w:r w:rsidRPr="00122656">
        <w:rPr>
          <w:lang w:val="en-US"/>
        </w:rPr>
        <w:t xml:space="preserve">supports the development of flagship courses for the </w:t>
      </w:r>
      <w:hyperlink r:id="rId12" w:history="1">
        <w:r w:rsidRPr="00BC1303">
          <w:rPr>
            <w:rStyle w:val="Hyperlink"/>
            <w:lang w:val="en-US"/>
          </w:rPr>
          <w:t>School for T</w:t>
        </w:r>
        <w:r w:rsidRPr="00BC1303">
          <w:rPr>
            <w:rStyle w:val="Hyperlink"/>
            <w:lang w:val="en-US"/>
          </w:rPr>
          <w:t>r</w:t>
        </w:r>
        <w:r w:rsidRPr="00BC1303">
          <w:rPr>
            <w:rStyle w:val="Hyperlink"/>
            <w:lang w:val="en-US"/>
          </w:rPr>
          <w:t>ansdisciplinary Studies</w:t>
        </w:r>
      </w:hyperlink>
      <w:r w:rsidR="00BC1303">
        <w:rPr>
          <w:lang w:val="en-US"/>
        </w:rPr>
        <w:t xml:space="preserve"> </w:t>
      </w:r>
      <w:r w:rsidRPr="00122656">
        <w:rPr>
          <w:lang w:val="en-US"/>
        </w:rPr>
        <w:t xml:space="preserve">(STS) inter-/transdisciplinary core program. </w:t>
      </w:r>
      <w:r w:rsidRPr="00BC1303">
        <w:rPr>
          <w:lang w:val="en-US"/>
        </w:rPr>
        <w:t>Flagship courses serve the strategic further development of the STS portfolio.</w:t>
      </w:r>
    </w:p>
    <w:p w14:paraId="2024F3AB" w14:textId="77777777" w:rsidR="00122656" w:rsidRPr="00BC1303" w:rsidRDefault="00122656" w:rsidP="00122656">
      <w:pPr>
        <w:spacing w:before="240"/>
        <w:rPr>
          <w:lang w:val="en-US"/>
        </w:rPr>
      </w:pPr>
      <w:r w:rsidRPr="00BC1303">
        <w:rPr>
          <w:lang w:val="en-US"/>
        </w:rPr>
        <w:t>They address inter-/transdisciplinary subject areas in which - due to their paramount importance for future social and economic developments - as many UZH students as possible should be able to acquire knowledge and skills, regardless of their subject area.</w:t>
      </w:r>
    </w:p>
    <w:p w14:paraId="6C674065" w14:textId="74AB5205" w:rsidR="00122656" w:rsidRPr="00BC1303" w:rsidRDefault="00122656" w:rsidP="00122656">
      <w:pPr>
        <w:spacing w:before="240"/>
        <w:rPr>
          <w:lang w:val="en-US"/>
        </w:rPr>
      </w:pPr>
      <w:r w:rsidRPr="00BC1303">
        <w:rPr>
          <w:lang w:val="en-US"/>
        </w:rPr>
        <w:t xml:space="preserve">All professors, lecturers and </w:t>
      </w:r>
      <w:r w:rsidR="00DD0034">
        <w:rPr>
          <w:lang w:val="en-US"/>
        </w:rPr>
        <w:t>privatdozents</w:t>
      </w:r>
      <w:r w:rsidRPr="00BC1303">
        <w:rPr>
          <w:lang w:val="en-US"/>
        </w:rPr>
        <w:t xml:space="preserve"> at UZH are eligible to apply. The submission deadline is </w:t>
      </w:r>
      <w:r w:rsidRPr="00BC1303">
        <w:rPr>
          <w:b/>
          <w:bCs/>
          <w:lang w:val="en-US"/>
        </w:rPr>
        <w:t>December 15, 202</w:t>
      </w:r>
      <w:r w:rsidR="00996720">
        <w:rPr>
          <w:b/>
          <w:bCs/>
          <w:lang w:val="en-US"/>
        </w:rPr>
        <w:t>6</w:t>
      </w:r>
      <w:r w:rsidRPr="00BC1303">
        <w:rPr>
          <w:lang w:val="en-US"/>
        </w:rPr>
        <w:t xml:space="preserve">. </w:t>
      </w:r>
      <w:r w:rsidR="00BC1303">
        <w:rPr>
          <w:lang w:val="en-US"/>
        </w:rPr>
        <w:t>Individuals</w:t>
      </w:r>
      <w:r w:rsidRPr="00BC1303">
        <w:rPr>
          <w:lang w:val="en-US"/>
        </w:rPr>
        <w:t xml:space="preserve"> planning to </w:t>
      </w:r>
      <w:proofErr w:type="gramStart"/>
      <w:r w:rsidRPr="00BC1303">
        <w:rPr>
          <w:lang w:val="en-US"/>
        </w:rPr>
        <w:t>submit an application</w:t>
      </w:r>
      <w:proofErr w:type="gramEnd"/>
      <w:r w:rsidRPr="00BC1303">
        <w:rPr>
          <w:lang w:val="en-US"/>
        </w:rPr>
        <w:t xml:space="preserve"> are requested to contact the Managing Director of STS Rebekka Reichold (</w:t>
      </w:r>
      <w:hyperlink r:id="rId13" w:history="1">
        <w:r w:rsidR="00BC1303" w:rsidRPr="003B57B3">
          <w:rPr>
            <w:rStyle w:val="Hyperlink"/>
            <w:lang w:val="en-US"/>
          </w:rPr>
          <w:t>rebekka.reichold@uzh.ch</w:t>
        </w:r>
      </w:hyperlink>
      <w:r w:rsidRPr="00BC1303">
        <w:rPr>
          <w:lang w:val="en-US"/>
        </w:rPr>
        <w:t xml:space="preserve">) and the Head of ULF Management </w:t>
      </w:r>
      <w:r w:rsidR="009512DA">
        <w:rPr>
          <w:lang w:val="en-US"/>
        </w:rPr>
        <w:t xml:space="preserve">Dr. </w:t>
      </w:r>
      <w:r w:rsidRPr="00BC1303">
        <w:rPr>
          <w:lang w:val="en-US"/>
        </w:rPr>
        <w:t>Anna Leupold (</w:t>
      </w:r>
      <w:hyperlink r:id="rId14" w:history="1">
        <w:r w:rsidR="00BC1303" w:rsidRPr="003B57B3">
          <w:rPr>
            <w:rStyle w:val="Hyperlink"/>
            <w:lang w:val="en-US"/>
          </w:rPr>
          <w:t>transdisciplinary@ulf.uzh.ch</w:t>
        </w:r>
      </w:hyperlink>
      <w:r w:rsidRPr="00BC1303">
        <w:rPr>
          <w:lang w:val="en-US"/>
        </w:rPr>
        <w:t xml:space="preserve">) </w:t>
      </w:r>
      <w:r w:rsidR="00387553">
        <w:rPr>
          <w:lang w:val="en-US"/>
        </w:rPr>
        <w:t>early</w:t>
      </w:r>
      <w:r w:rsidRPr="00BC1303">
        <w:rPr>
          <w:lang w:val="en-US"/>
        </w:rPr>
        <w:t xml:space="preserve"> for an initial </w:t>
      </w:r>
      <w:r w:rsidR="00BC1303">
        <w:rPr>
          <w:lang w:val="en-US"/>
        </w:rPr>
        <w:t>consultation</w:t>
      </w:r>
      <w:r w:rsidRPr="00BC1303">
        <w:rPr>
          <w:lang w:val="en-US"/>
        </w:rPr>
        <w:t>.</w:t>
      </w:r>
    </w:p>
    <w:p w14:paraId="488924A5" w14:textId="21F7CBEC" w:rsidR="00FB5B75" w:rsidRPr="00C8505C" w:rsidRDefault="009512DA" w:rsidP="00FB5B75">
      <w:pPr>
        <w:pStyle w:val="berschrift2"/>
        <w:rPr>
          <w:lang w:val="en-US"/>
        </w:rPr>
      </w:pPr>
      <w:r>
        <w:rPr>
          <w:lang w:val="en-US"/>
        </w:rPr>
        <w:t>Applicants’ information</w:t>
      </w:r>
    </w:p>
    <w:p w14:paraId="1EBDAA11" w14:textId="5FD07E5F" w:rsidR="00DF1E4A" w:rsidRPr="002F5574" w:rsidRDefault="002F5574" w:rsidP="001C6718">
      <w:pPr>
        <w:spacing w:before="240"/>
        <w:rPr>
          <w:lang w:val="en-GB"/>
        </w:rPr>
      </w:pPr>
      <w:r w:rsidRPr="002F5574">
        <w:rPr>
          <w:lang w:val="en-GB"/>
        </w:rPr>
        <w:t>Details project manager</w:t>
      </w:r>
      <w:r>
        <w:rPr>
          <w:rStyle w:val="Funotenzeichen"/>
        </w:rPr>
        <w:footnoteReference w:id="2"/>
      </w:r>
      <w:r w:rsidRPr="002F5574">
        <w:rPr>
          <w:lang w:val="en-GB"/>
        </w:rPr>
        <w:t xml:space="preserve"> (title, first name, last name, e-mail address, department/seminar/clinic, facu</w:t>
      </w:r>
      <w:r>
        <w:rPr>
          <w:lang w:val="en-GB"/>
        </w:rPr>
        <w:t>lty):</w:t>
      </w:r>
    </w:p>
    <w:p w14:paraId="5394BA6A" w14:textId="37E196C4" w:rsidR="00DF1E4A" w:rsidRDefault="00DF1E4A" w:rsidP="00DF1E4A">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6DA972AA" w14:textId="070E1833" w:rsidR="001C6718" w:rsidRPr="002F5574" w:rsidRDefault="002F5574" w:rsidP="001C6718">
      <w:pPr>
        <w:spacing w:before="240" w:line="240" w:lineRule="auto"/>
        <w:rPr>
          <w:i/>
          <w:iCs/>
          <w:sz w:val="16"/>
          <w:szCs w:val="16"/>
          <w:lang w:val="en-GB"/>
        </w:rPr>
      </w:pPr>
      <w:r w:rsidRPr="002F5574">
        <w:rPr>
          <w:lang w:val="en-GB"/>
        </w:rPr>
        <w:t>Other people involved UZH (title, first name, last name, institutional affiliation, faculty):</w:t>
      </w:r>
      <w:r w:rsidR="001C6718" w:rsidRPr="002F5574">
        <w:rPr>
          <w:lang w:val="en-GB"/>
        </w:rPr>
        <w:br/>
      </w:r>
      <w:r w:rsidR="001C6718" w:rsidRPr="002F5574">
        <w:rPr>
          <w:i/>
          <w:iCs/>
          <w:sz w:val="16"/>
          <w:szCs w:val="16"/>
          <w:lang w:val="en-GB"/>
        </w:rPr>
        <w:t>(</w:t>
      </w:r>
      <w:r w:rsidRPr="002F5574">
        <w:rPr>
          <w:i/>
          <w:iCs/>
          <w:sz w:val="16"/>
          <w:szCs w:val="16"/>
          <w:lang w:val="en-GB"/>
        </w:rPr>
        <w:t xml:space="preserve">For the application of the </w:t>
      </w:r>
      <w:proofErr w:type="spellStart"/>
      <w:r w:rsidRPr="002F5574">
        <w:rPr>
          <w:i/>
          <w:iCs/>
          <w:sz w:val="16"/>
          <w:szCs w:val="16"/>
          <w:lang w:val="en-GB"/>
        </w:rPr>
        <w:t>transdisciplinary_innovation</w:t>
      </w:r>
      <w:proofErr w:type="spellEnd"/>
      <w:r w:rsidRPr="002F5574">
        <w:rPr>
          <w:i/>
          <w:iCs/>
          <w:sz w:val="16"/>
          <w:szCs w:val="16"/>
          <w:lang w:val="en-GB"/>
        </w:rPr>
        <w:t xml:space="preserve"> funding line, a co-te</w:t>
      </w:r>
      <w:r>
        <w:rPr>
          <w:i/>
          <w:iCs/>
          <w:sz w:val="16"/>
          <w:szCs w:val="16"/>
          <w:lang w:val="en-GB"/>
        </w:rPr>
        <w:t xml:space="preserve">aching of at least 3 teachers of different faculties is necessary.) </w:t>
      </w:r>
    </w:p>
    <w:p w14:paraId="6D761BA2" w14:textId="506C380E" w:rsidR="001C6718" w:rsidRDefault="001C6718" w:rsidP="001C6718">
      <w:pPr>
        <w:rPr>
          <w:noProof/>
        </w:rPr>
      </w:pPr>
      <w:r w:rsidRPr="00A77B21">
        <w:rPr>
          <w:noProof/>
        </w:rPr>
        <w:fldChar w:fldCharType="begin">
          <w:ffData>
            <w:name w:val="Text2"/>
            <w:enabled/>
            <w:calcOnExit w:val="0"/>
            <w:textInput/>
          </w:ffData>
        </w:fldChar>
      </w:r>
      <w:bookmarkStart w:id="1" w:name="Text2"/>
      <w:r w:rsidRPr="00A77B21">
        <w:rPr>
          <w:noProof/>
        </w:rPr>
        <w:instrText xml:space="preserve"> FORMTEXT </w:instrText>
      </w:r>
      <w:r w:rsidRPr="00A77B21">
        <w:rPr>
          <w:noProof/>
        </w:rPr>
      </w:r>
      <w:r w:rsidRPr="00A77B21">
        <w:rPr>
          <w:noProof/>
        </w:rPr>
        <w:fldChar w:fldCharType="separate"/>
      </w:r>
      <w:r w:rsidRPr="00A77B21">
        <w:rPr>
          <w:noProof/>
        </w:rPr>
        <w:t> </w:t>
      </w:r>
      <w:r w:rsidRPr="00A77B21">
        <w:rPr>
          <w:noProof/>
        </w:rPr>
        <w:t> </w:t>
      </w:r>
      <w:r w:rsidRPr="00A77B21">
        <w:rPr>
          <w:noProof/>
        </w:rPr>
        <w:t> </w:t>
      </w:r>
      <w:r w:rsidRPr="00A77B21">
        <w:rPr>
          <w:noProof/>
        </w:rPr>
        <w:t> </w:t>
      </w:r>
      <w:r w:rsidRPr="00A77B21">
        <w:rPr>
          <w:noProof/>
        </w:rPr>
        <w:t> </w:t>
      </w:r>
      <w:r w:rsidRPr="00A77B21">
        <w:rPr>
          <w:noProof/>
        </w:rPr>
        <w:fldChar w:fldCharType="end"/>
      </w:r>
      <w:bookmarkEnd w:id="1"/>
    </w:p>
    <w:p w14:paraId="670F1348" w14:textId="68C3419B" w:rsidR="001C6718" w:rsidRPr="00C8505C" w:rsidRDefault="002F5574" w:rsidP="001C6718">
      <w:pPr>
        <w:spacing w:before="240" w:line="240" w:lineRule="auto"/>
        <w:rPr>
          <w:lang w:val="en-US"/>
        </w:rPr>
      </w:pPr>
      <w:r w:rsidRPr="002F5574">
        <w:rPr>
          <w:lang w:val="en-GB"/>
        </w:rPr>
        <w:t>If applicable, UZH-external cooperation partner (title, first</w:t>
      </w:r>
      <w:r>
        <w:rPr>
          <w:lang w:val="en-GB"/>
        </w:rPr>
        <w:t xml:space="preserve"> name, last name, organisation, role in the project): </w:t>
      </w:r>
    </w:p>
    <w:p w14:paraId="2E3FA5A7" w14:textId="6C337854" w:rsidR="001C6718" w:rsidRDefault="001C6718" w:rsidP="001C6718">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5AC2D627" w14:textId="2915607B" w:rsidR="001C6718" w:rsidRPr="002F5574" w:rsidRDefault="001C6718" w:rsidP="001C6718">
      <w:pPr>
        <w:pStyle w:val="berschrift2"/>
        <w:rPr>
          <w:lang w:val="en-GB"/>
        </w:rPr>
      </w:pPr>
      <w:r w:rsidRPr="002F5574">
        <w:rPr>
          <w:lang w:val="en-GB"/>
        </w:rPr>
        <w:t>Information</w:t>
      </w:r>
      <w:r w:rsidR="002F5574" w:rsidRPr="002F5574">
        <w:rPr>
          <w:lang w:val="en-GB"/>
        </w:rPr>
        <w:t xml:space="preserve"> about the proposed course</w:t>
      </w:r>
    </w:p>
    <w:p w14:paraId="7F9E71E0" w14:textId="1850E54A" w:rsidR="001C6718" w:rsidRPr="00DD0034" w:rsidRDefault="002F5574" w:rsidP="001C6718">
      <w:pPr>
        <w:spacing w:before="240" w:line="240" w:lineRule="auto"/>
        <w:rPr>
          <w:lang w:val="en-US"/>
        </w:rPr>
      </w:pPr>
      <w:r w:rsidRPr="00DD0034">
        <w:rPr>
          <w:lang w:val="en-US"/>
        </w:rPr>
        <w:t>Project title</w:t>
      </w:r>
    </w:p>
    <w:p w14:paraId="624A4FC9" w14:textId="5A8553AA" w:rsidR="001C6718" w:rsidRDefault="001C6718" w:rsidP="001C6718">
      <w:r>
        <w:fldChar w:fldCharType="begin">
          <w:ffData>
            <w:name w:val="Text8"/>
            <w:enabled/>
            <w:calcOnExit w:val="0"/>
            <w:textInput/>
          </w:ffData>
        </w:fldChar>
      </w:r>
      <w:bookmarkStart w:id="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7E3B0A7" w14:textId="122114E8" w:rsidR="001C6718" w:rsidRPr="002F5574" w:rsidRDefault="002F5574" w:rsidP="001C6718">
      <w:pPr>
        <w:spacing w:before="240" w:line="240" w:lineRule="auto"/>
        <w:rPr>
          <w:lang w:val="en-GB"/>
        </w:rPr>
      </w:pPr>
      <w:r w:rsidRPr="002F5574">
        <w:rPr>
          <w:lang w:val="en-GB"/>
        </w:rPr>
        <w:t>Planned project duration and scheduled starting date</w:t>
      </w:r>
    </w:p>
    <w:p w14:paraId="0436619D" w14:textId="1CA8D832" w:rsidR="001C6718" w:rsidRDefault="001C6718" w:rsidP="001C6718">
      <w:r>
        <w:fldChar w:fldCharType="begin">
          <w:ffData>
            <w:name w:val="Text10"/>
            <w:enabled/>
            <w:calcOnExit w:val="0"/>
            <w:textInput/>
          </w:ffData>
        </w:fldChar>
      </w:r>
      <w:bookmarkStart w:id="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354B83E0" w14:textId="730CD89A" w:rsidR="001C6718" w:rsidRPr="002F5574" w:rsidRDefault="001C6718" w:rsidP="001C6718">
      <w:pPr>
        <w:spacing w:before="240" w:line="240" w:lineRule="auto"/>
        <w:rPr>
          <w:lang w:val="en-GB"/>
        </w:rPr>
      </w:pPr>
      <w:r w:rsidRPr="002F5574">
        <w:rPr>
          <w:lang w:val="en-GB"/>
        </w:rPr>
        <w:t>Abstract in</w:t>
      </w:r>
      <w:r w:rsidR="002F5574" w:rsidRPr="002F5574">
        <w:rPr>
          <w:lang w:val="en-GB"/>
        </w:rPr>
        <w:t>c</w:t>
      </w:r>
      <w:r w:rsidRPr="002F5574">
        <w:rPr>
          <w:lang w:val="en-GB"/>
        </w:rPr>
        <w:t xml:space="preserve">l. </w:t>
      </w:r>
      <w:r w:rsidR="002F5574" w:rsidRPr="002F5574">
        <w:rPr>
          <w:lang w:val="en-GB"/>
        </w:rPr>
        <w:t>didactic concept</w:t>
      </w:r>
      <w:r w:rsidRPr="002F5574">
        <w:rPr>
          <w:lang w:val="en-GB"/>
        </w:rPr>
        <w:t xml:space="preserve"> (max. 150 </w:t>
      </w:r>
      <w:r w:rsidR="002F5574" w:rsidRPr="002F5574">
        <w:rPr>
          <w:lang w:val="en-GB"/>
        </w:rPr>
        <w:t>words</w:t>
      </w:r>
      <w:r w:rsidRPr="002F5574">
        <w:rPr>
          <w:lang w:val="en-GB"/>
        </w:rPr>
        <w:t>)</w:t>
      </w:r>
      <w:r w:rsidRPr="002F5574">
        <w:rPr>
          <w:lang w:val="en-GB"/>
        </w:rPr>
        <w:br/>
      </w:r>
      <w:r w:rsidRPr="002F5574">
        <w:rPr>
          <w:i/>
          <w:iCs/>
          <w:sz w:val="16"/>
          <w:szCs w:val="16"/>
          <w:lang w:val="en-GB"/>
        </w:rPr>
        <w:t>(</w:t>
      </w:r>
      <w:r w:rsidR="002F5574" w:rsidRPr="002F5574">
        <w:rPr>
          <w:i/>
          <w:iCs/>
          <w:sz w:val="16"/>
          <w:szCs w:val="16"/>
          <w:lang w:val="en-GB"/>
        </w:rPr>
        <w:t xml:space="preserve">Which learning objectives, learning activities and assessments are </w:t>
      </w:r>
      <w:r w:rsidR="002F5574">
        <w:rPr>
          <w:i/>
          <w:iCs/>
          <w:sz w:val="16"/>
          <w:szCs w:val="16"/>
          <w:lang w:val="en-GB"/>
        </w:rPr>
        <w:t xml:space="preserve">planned?) </w:t>
      </w:r>
    </w:p>
    <w:p w14:paraId="327059B1" w14:textId="28E9FCB9" w:rsidR="001C6718" w:rsidRDefault="001C6718" w:rsidP="001C6718">
      <w:r>
        <w:fldChar w:fldCharType="begin">
          <w:ffData>
            <w:name w:val="Text4"/>
            <w:enabled/>
            <w:calcOnExit/>
            <w:textInput>
              <w:maxLength w:val="600"/>
            </w:textInput>
          </w:ffData>
        </w:fldChar>
      </w:r>
      <w:bookmarkStart w:id="5" w:name="Text4"/>
      <w:r w:rsidRPr="002B297C">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2664E766" w14:textId="77777777" w:rsidR="00C8505C" w:rsidRPr="00BD6015" w:rsidRDefault="00C8505C" w:rsidP="00C8505C">
      <w:pPr>
        <w:pStyle w:val="paragraph"/>
        <w:spacing w:before="240" w:beforeAutospacing="0" w:after="0" w:afterAutospacing="0"/>
        <w:textAlignment w:val="baseline"/>
        <w:rPr>
          <w:rFonts w:ascii="Source Sans Pro" w:hAnsi="Source Sans Pro" w:cs="Segoe UI"/>
          <w:sz w:val="18"/>
          <w:szCs w:val="18"/>
          <w:lang w:val="en-GB"/>
        </w:rPr>
      </w:pPr>
      <w:r w:rsidRPr="00BD6015">
        <w:rPr>
          <w:rStyle w:val="normaltextrun"/>
          <w:rFonts w:ascii="Source Sans Pro" w:hAnsi="Source Sans Pro" w:cs="Arial"/>
          <w:sz w:val="20"/>
          <w:szCs w:val="20"/>
          <w:lang w:val="en-GB"/>
        </w:rPr>
        <w:t>Added value for students (max. 150 words):</w:t>
      </w:r>
      <w:r w:rsidRPr="00BD6015">
        <w:rPr>
          <w:rStyle w:val="eop"/>
          <w:rFonts w:ascii="Source Sans Pro" w:hAnsi="Source Sans Pro" w:cs="Arial"/>
          <w:sz w:val="20"/>
          <w:szCs w:val="20"/>
          <w:lang w:val="en-GB"/>
        </w:rPr>
        <w:t> </w:t>
      </w:r>
    </w:p>
    <w:p w14:paraId="60CFE378" w14:textId="64F4333D" w:rsidR="0020412E" w:rsidRPr="0020412E" w:rsidRDefault="0020412E" w:rsidP="001C6718">
      <w:pPr>
        <w:rPr>
          <w:i/>
          <w:iCs/>
          <w:sz w:val="16"/>
          <w:szCs w:val="16"/>
          <w:lang w:val="en-US"/>
        </w:rPr>
      </w:pPr>
      <w:r w:rsidRPr="0020412E">
        <w:rPr>
          <w:i/>
          <w:iCs/>
          <w:sz w:val="16"/>
          <w:szCs w:val="16"/>
          <w:lang w:val="en-US"/>
        </w:rPr>
        <w:t>(What added value does the planned project offer students? What additional skills do students acquire?</w:t>
      </w:r>
      <w:r w:rsidR="00387553">
        <w:rPr>
          <w:i/>
          <w:iCs/>
          <w:sz w:val="16"/>
          <w:szCs w:val="16"/>
          <w:lang w:val="en-US"/>
        </w:rPr>
        <w:t>)</w:t>
      </w:r>
    </w:p>
    <w:p w14:paraId="47F0ECD8" w14:textId="450EB8AF" w:rsidR="001C6718" w:rsidRDefault="001C6718" w:rsidP="001C6718">
      <w:r>
        <w:fldChar w:fldCharType="begin">
          <w:ffData>
            <w:name w:val="Text4"/>
            <w:enabled/>
            <w:calcOnExit/>
            <w:textInput>
              <w:maxLength w:val="600"/>
            </w:textInput>
          </w:ffData>
        </w:fldChar>
      </w:r>
      <w:r w:rsidRPr="002B297C">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03C016" w14:textId="55A65C76" w:rsidR="00C8505C" w:rsidRDefault="00C8505C" w:rsidP="00C8505C">
      <w:pPr>
        <w:spacing w:line="240" w:lineRule="auto"/>
        <w:rPr>
          <w:lang w:val="en-US"/>
        </w:rPr>
      </w:pPr>
      <w:r w:rsidRPr="00C8505C">
        <w:rPr>
          <w:lang w:val="en-US"/>
        </w:rPr>
        <w:lastRenderedPageBreak/>
        <w:t xml:space="preserve">Who </w:t>
      </w:r>
      <w:r>
        <w:rPr>
          <w:lang w:val="en-US"/>
        </w:rPr>
        <w:t>is</w:t>
      </w:r>
      <w:r w:rsidRPr="00C8505C">
        <w:rPr>
          <w:lang w:val="en-US"/>
        </w:rPr>
        <w:t xml:space="preserve"> </w:t>
      </w:r>
      <w:r>
        <w:rPr>
          <w:lang w:val="en-US"/>
        </w:rPr>
        <w:t>t</w:t>
      </w:r>
      <w:r w:rsidRPr="00C8505C">
        <w:rPr>
          <w:lang w:val="en-US"/>
        </w:rPr>
        <w:t>he course open to?</w:t>
      </w:r>
    </w:p>
    <w:p w14:paraId="209CDC77" w14:textId="29747045" w:rsidR="001C6718" w:rsidRDefault="00C8505C" w:rsidP="00C8505C">
      <w:pPr>
        <w:spacing w:line="240" w:lineRule="auto"/>
        <w:rPr>
          <w:i/>
          <w:iCs/>
          <w:color w:val="000000" w:themeColor="text1"/>
          <w:sz w:val="16"/>
          <w:szCs w:val="16"/>
          <w:lang w:val="en-US"/>
        </w:rPr>
      </w:pPr>
      <w:r w:rsidRPr="00C8505C">
        <w:rPr>
          <w:i/>
          <w:iCs/>
          <w:sz w:val="16"/>
          <w:szCs w:val="16"/>
          <w:lang w:val="en-US"/>
        </w:rPr>
        <w:t>(Courses exclusively for PhD students are not eligible for funding).</w:t>
      </w:r>
      <w:r w:rsidRPr="00C8505C">
        <w:rPr>
          <w:i/>
          <w:iCs/>
          <w:color w:val="000000" w:themeColor="text1"/>
          <w:sz w:val="16"/>
          <w:szCs w:val="16"/>
          <w:lang w:val="en-US"/>
        </w:rPr>
        <w:t xml:space="preserve"> </w:t>
      </w:r>
    </w:p>
    <w:tbl>
      <w:tblPr>
        <w:tblStyle w:val="TabelleohneRahmen"/>
        <w:tblW w:w="0" w:type="auto"/>
        <w:tblLook w:val="04A0" w:firstRow="1" w:lastRow="0" w:firstColumn="1" w:lastColumn="0" w:noHBand="0" w:noVBand="1"/>
      </w:tblPr>
      <w:tblGrid>
        <w:gridCol w:w="3058"/>
        <w:gridCol w:w="3059"/>
        <w:gridCol w:w="3059"/>
      </w:tblGrid>
      <w:tr w:rsidR="00122656" w14:paraId="443D8DC8" w14:textId="77777777" w:rsidTr="00F84829">
        <w:tc>
          <w:tcPr>
            <w:tcW w:w="3058" w:type="dxa"/>
          </w:tcPr>
          <w:p w14:paraId="4B1B8CE7" w14:textId="77777777" w:rsidR="00122656" w:rsidRDefault="00122656" w:rsidP="00F84829">
            <w:pPr>
              <w:pStyle w:val="paragraph"/>
              <w:spacing w:before="0" w:beforeAutospacing="0" w:after="0" w:afterAutospacing="0"/>
              <w:textAlignment w:val="baseline"/>
              <w:rPr>
                <w:rFonts w:ascii="Source Sans Pro" w:hAnsi="Source Sans Pro" w:cs="Segoe UI"/>
                <w:sz w:val="18"/>
                <w:szCs w:val="18"/>
              </w:rPr>
            </w:pPr>
            <w:r>
              <w:rPr>
                <w:rFonts w:ascii="Source Sans Pro" w:hAnsi="Source Sans Pro" w:cs="Segoe UI"/>
                <w:sz w:val="18"/>
                <w:szCs w:val="18"/>
              </w:rPr>
              <w:t xml:space="preserve">Bachelor </w:t>
            </w:r>
            <w:r>
              <w:fldChar w:fldCharType="begin">
                <w:ffData>
                  <w:name w:val="Kontrollkästchen1"/>
                  <w:enabled/>
                  <w:calcOnExit w:val="0"/>
                  <w:checkBox>
                    <w:sizeAuto/>
                    <w:default w:val="0"/>
                  </w:checkBox>
                </w:ffData>
              </w:fldChar>
            </w:r>
            <w:r w:rsidRPr="007F69F4">
              <w:instrText xml:space="preserve"> FORMCHECKBOX </w:instrText>
            </w:r>
            <w:r>
              <w:fldChar w:fldCharType="separate"/>
            </w:r>
            <w:r>
              <w:fldChar w:fldCharType="end"/>
            </w:r>
          </w:p>
        </w:tc>
        <w:tc>
          <w:tcPr>
            <w:tcW w:w="3059" w:type="dxa"/>
          </w:tcPr>
          <w:p w14:paraId="7AF94D3C" w14:textId="77777777" w:rsidR="00122656" w:rsidRDefault="00122656" w:rsidP="00F84829">
            <w:pPr>
              <w:pStyle w:val="paragraph"/>
              <w:spacing w:before="0" w:beforeAutospacing="0" w:after="0" w:afterAutospacing="0"/>
              <w:textAlignment w:val="baseline"/>
              <w:rPr>
                <w:rFonts w:ascii="Source Sans Pro" w:hAnsi="Source Sans Pro" w:cs="Segoe UI"/>
                <w:sz w:val="18"/>
                <w:szCs w:val="18"/>
              </w:rPr>
            </w:pPr>
            <w:r>
              <w:rPr>
                <w:rFonts w:ascii="Source Sans Pro" w:hAnsi="Source Sans Pro" w:cs="Segoe UI"/>
                <w:sz w:val="18"/>
                <w:szCs w:val="18"/>
              </w:rPr>
              <w:t xml:space="preserve">Master </w:t>
            </w:r>
            <w:r>
              <w:fldChar w:fldCharType="begin">
                <w:ffData>
                  <w:name w:val="Kontrollkästchen1"/>
                  <w:enabled/>
                  <w:calcOnExit w:val="0"/>
                  <w:checkBox>
                    <w:sizeAuto/>
                    <w:default w:val="0"/>
                  </w:checkBox>
                </w:ffData>
              </w:fldChar>
            </w:r>
            <w:r w:rsidRPr="007F69F4">
              <w:instrText xml:space="preserve"> FORMCHECKBOX </w:instrText>
            </w:r>
            <w:r>
              <w:fldChar w:fldCharType="separate"/>
            </w:r>
            <w:r>
              <w:fldChar w:fldCharType="end"/>
            </w:r>
          </w:p>
        </w:tc>
        <w:tc>
          <w:tcPr>
            <w:tcW w:w="3059" w:type="dxa"/>
          </w:tcPr>
          <w:p w14:paraId="4914F666" w14:textId="77777777" w:rsidR="00122656" w:rsidRDefault="00122656" w:rsidP="00F84829">
            <w:pPr>
              <w:pStyle w:val="paragraph"/>
              <w:spacing w:before="0" w:beforeAutospacing="0" w:after="0" w:afterAutospacing="0"/>
              <w:textAlignment w:val="baseline"/>
              <w:rPr>
                <w:rFonts w:ascii="Source Sans Pro" w:hAnsi="Source Sans Pro" w:cs="Segoe UI"/>
                <w:sz w:val="18"/>
                <w:szCs w:val="18"/>
              </w:rPr>
            </w:pPr>
            <w:r>
              <w:rPr>
                <w:rFonts w:ascii="Source Sans Pro" w:hAnsi="Source Sans Pro" w:cs="Segoe UI"/>
                <w:sz w:val="18"/>
                <w:szCs w:val="18"/>
              </w:rPr>
              <w:t xml:space="preserve">PhD </w:t>
            </w:r>
            <w:r>
              <w:fldChar w:fldCharType="begin">
                <w:ffData>
                  <w:name w:val="Kontrollkästchen1"/>
                  <w:enabled/>
                  <w:calcOnExit w:val="0"/>
                  <w:checkBox>
                    <w:sizeAuto/>
                    <w:default w:val="0"/>
                  </w:checkBox>
                </w:ffData>
              </w:fldChar>
            </w:r>
            <w:r w:rsidRPr="007F69F4">
              <w:instrText xml:space="preserve"> FORMCHECKBOX </w:instrText>
            </w:r>
            <w:r>
              <w:fldChar w:fldCharType="separate"/>
            </w:r>
            <w:r>
              <w:fldChar w:fldCharType="end"/>
            </w:r>
          </w:p>
        </w:tc>
      </w:tr>
    </w:tbl>
    <w:p w14:paraId="34C9F9AC" w14:textId="28C6B954" w:rsidR="001C6718" w:rsidRPr="00C8505C" w:rsidRDefault="00C8505C" w:rsidP="001C6718">
      <w:pPr>
        <w:spacing w:before="240" w:line="240" w:lineRule="auto"/>
        <w:rPr>
          <w:lang w:val="en-US"/>
        </w:rPr>
      </w:pPr>
      <w:r w:rsidRPr="00C8505C">
        <w:rPr>
          <w:lang w:val="en-US"/>
        </w:rPr>
        <w:t xml:space="preserve">Target group and </w:t>
      </w:r>
      <w:r w:rsidR="001C6718" w:rsidRPr="00C8505C">
        <w:rPr>
          <w:lang w:val="en-US"/>
        </w:rPr>
        <w:t xml:space="preserve">max. </w:t>
      </w:r>
      <w:r w:rsidRPr="00C8505C">
        <w:rPr>
          <w:lang w:val="en-US"/>
        </w:rPr>
        <w:t>number of part</w:t>
      </w:r>
      <w:r>
        <w:rPr>
          <w:lang w:val="en-US"/>
        </w:rPr>
        <w:t>icipants</w:t>
      </w:r>
    </w:p>
    <w:p w14:paraId="437C0510" w14:textId="4DE51800" w:rsidR="001C6718" w:rsidRPr="00C8505C" w:rsidRDefault="00C8505C" w:rsidP="001C6718">
      <w:pPr>
        <w:spacing w:line="240" w:lineRule="auto"/>
        <w:rPr>
          <w:i/>
          <w:iCs/>
          <w:color w:val="000000" w:themeColor="text1"/>
          <w:sz w:val="16"/>
          <w:szCs w:val="16"/>
          <w:lang w:val="en-US"/>
        </w:rPr>
      </w:pPr>
      <w:r w:rsidRPr="00C8505C">
        <w:rPr>
          <w:i/>
          <w:iCs/>
          <w:color w:val="000000" w:themeColor="text1"/>
          <w:sz w:val="16"/>
          <w:szCs w:val="16"/>
          <w:lang w:val="en-US"/>
        </w:rPr>
        <w:t xml:space="preserve">(Is there a restriction </w:t>
      </w:r>
      <w:r>
        <w:rPr>
          <w:i/>
          <w:iCs/>
          <w:color w:val="000000" w:themeColor="text1"/>
          <w:sz w:val="16"/>
          <w:szCs w:val="16"/>
          <w:lang w:val="en-US"/>
        </w:rPr>
        <w:t xml:space="preserve">of participants numbers </w:t>
      </w:r>
      <w:r w:rsidRPr="00C8505C">
        <w:rPr>
          <w:i/>
          <w:iCs/>
          <w:color w:val="000000" w:themeColor="text1"/>
          <w:sz w:val="16"/>
          <w:szCs w:val="16"/>
          <w:lang w:val="en-US"/>
        </w:rPr>
        <w:t xml:space="preserve">and if so, what is the maximum number of students per course? </w:t>
      </w:r>
      <w:r w:rsidRPr="001B2D2A">
        <w:rPr>
          <w:i/>
          <w:iCs/>
          <w:color w:val="000000" w:themeColor="text1"/>
          <w:sz w:val="16"/>
          <w:szCs w:val="16"/>
          <w:lang w:val="en-US"/>
        </w:rPr>
        <w:t>In what intervals should the course be offered in the future? Are there any professional or formal requirements for participation?)</w:t>
      </w:r>
    </w:p>
    <w:p w14:paraId="7C3CCFC4" w14:textId="5A0E8140" w:rsidR="001C6718" w:rsidRDefault="001C6718" w:rsidP="001C6718">
      <w:r>
        <w:fldChar w:fldCharType="begin">
          <w:ffData>
            <w:name w:val="Text12"/>
            <w:enabled/>
            <w:calcOnExit w:val="0"/>
            <w:textInput/>
          </w:ffData>
        </w:fldChar>
      </w:r>
      <w:bookmarkStart w:id="6" w:name="Text12"/>
      <w:r w:rsidRPr="00C81150">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43FB8239" w14:textId="06DE6BEE" w:rsidR="001C6718" w:rsidRPr="00DD0034" w:rsidRDefault="00C8505C" w:rsidP="001C6718">
      <w:pPr>
        <w:spacing w:before="240" w:line="240" w:lineRule="auto"/>
        <w:rPr>
          <w:lang w:val="en-US"/>
        </w:rPr>
      </w:pPr>
      <w:r w:rsidRPr="00C8505C">
        <w:rPr>
          <w:lang w:val="en-US"/>
        </w:rPr>
        <w:t>How many ECTS will students receive for successfully completing the course?</w:t>
      </w:r>
    </w:p>
    <w:p w14:paraId="29A2D005" w14:textId="7D025D4B" w:rsidR="001C6718" w:rsidRDefault="001C6718" w:rsidP="001C6718">
      <w:r>
        <w:fldChar w:fldCharType="begin">
          <w:ffData>
            <w:name w:val="Text13"/>
            <w:enabled/>
            <w:calcOnExit w:val="0"/>
            <w:textInput/>
          </w:ffData>
        </w:fldChar>
      </w:r>
      <w:bookmarkStart w:id="7"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61315B9" w14:textId="3F2628FA" w:rsidR="001C6718" w:rsidRPr="00C8505C" w:rsidRDefault="00C8505C" w:rsidP="001C6718">
      <w:pPr>
        <w:spacing w:before="240" w:line="240" w:lineRule="auto"/>
        <w:rPr>
          <w:lang w:val="en-US"/>
        </w:rPr>
      </w:pPr>
      <w:r w:rsidRPr="00C8505C">
        <w:rPr>
          <w:lang w:val="en-US"/>
        </w:rPr>
        <w:t>Teaching method</w:t>
      </w:r>
    </w:p>
    <w:p w14:paraId="0535461C" w14:textId="346FB3EF" w:rsidR="001C6718" w:rsidRPr="00C8505C" w:rsidRDefault="00C8505C" w:rsidP="00C8505C">
      <w:pPr>
        <w:spacing w:line="276" w:lineRule="auto"/>
        <w:rPr>
          <w:i/>
          <w:iCs/>
          <w:color w:val="000000" w:themeColor="text1"/>
          <w:sz w:val="16"/>
          <w:szCs w:val="16"/>
          <w:lang w:val="en-US"/>
        </w:rPr>
      </w:pPr>
      <w:r w:rsidRPr="00557891">
        <w:rPr>
          <w:i/>
          <w:iCs/>
          <w:color w:val="000000" w:themeColor="text1"/>
          <w:sz w:val="16"/>
          <w:szCs w:val="16"/>
          <w:lang w:val="en-US"/>
        </w:rPr>
        <w:t xml:space="preserve">(What teaching method is planned (e.g. lecture, seminar, etc.)? How should the course be offered - synchronously/asynchronously, in </w:t>
      </w:r>
      <w:r w:rsidR="005E3A01">
        <w:rPr>
          <w:i/>
          <w:iCs/>
          <w:color w:val="000000" w:themeColor="text1"/>
          <w:sz w:val="16"/>
          <w:szCs w:val="16"/>
          <w:lang w:val="en-US"/>
        </w:rPr>
        <w:t>person</w:t>
      </w:r>
      <w:r w:rsidRPr="00557891">
        <w:rPr>
          <w:i/>
          <w:iCs/>
          <w:color w:val="000000" w:themeColor="text1"/>
          <w:sz w:val="16"/>
          <w:szCs w:val="16"/>
          <w:lang w:val="en-US"/>
        </w:rPr>
        <w:t xml:space="preserve">, with </w:t>
      </w:r>
      <w:r w:rsidR="005E3A01">
        <w:rPr>
          <w:i/>
          <w:iCs/>
          <w:color w:val="000000" w:themeColor="text1"/>
          <w:sz w:val="16"/>
          <w:szCs w:val="16"/>
          <w:lang w:val="en-US"/>
        </w:rPr>
        <w:t>in person</w:t>
      </w:r>
      <w:r w:rsidRPr="00557891">
        <w:rPr>
          <w:i/>
          <w:iCs/>
          <w:color w:val="000000" w:themeColor="text1"/>
          <w:sz w:val="16"/>
          <w:szCs w:val="16"/>
          <w:lang w:val="en-US"/>
        </w:rPr>
        <w:t xml:space="preserve"> components, etc.?</w:t>
      </w:r>
      <w:r w:rsidRPr="00E73B27">
        <w:rPr>
          <w:i/>
          <w:iCs/>
          <w:color w:val="000000" w:themeColor="text1"/>
          <w:sz w:val="16"/>
          <w:szCs w:val="16"/>
          <w:lang w:val="en-US"/>
        </w:rPr>
        <w:t>)</w:t>
      </w:r>
    </w:p>
    <w:p w14:paraId="1544F5F3" w14:textId="019C45CF" w:rsidR="001C6718" w:rsidRDefault="001C6718" w:rsidP="001C6718">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19C20B4" w14:textId="56CA68FA" w:rsidR="001C6718" w:rsidRPr="00C8505C" w:rsidRDefault="00C8505C" w:rsidP="001C6718">
      <w:pPr>
        <w:spacing w:before="240" w:line="240" w:lineRule="auto"/>
        <w:rPr>
          <w:lang w:val="en-US"/>
        </w:rPr>
      </w:pPr>
      <w:r w:rsidRPr="00C8505C">
        <w:rPr>
          <w:lang w:val="en-US"/>
        </w:rPr>
        <w:t>Didactic concept</w:t>
      </w:r>
    </w:p>
    <w:p w14:paraId="2D9F606D" w14:textId="399B6406" w:rsidR="001C6718" w:rsidRPr="00C8505C" w:rsidRDefault="00C8505C" w:rsidP="00C8505C">
      <w:pPr>
        <w:spacing w:line="276" w:lineRule="auto"/>
        <w:rPr>
          <w:i/>
          <w:iCs/>
          <w:color w:val="000000" w:themeColor="text1"/>
          <w:sz w:val="16"/>
          <w:szCs w:val="16"/>
          <w:lang w:val="en-US"/>
        </w:rPr>
      </w:pPr>
      <w:r w:rsidRPr="00C8505C">
        <w:rPr>
          <w:i/>
          <w:iCs/>
          <w:color w:val="000000" w:themeColor="text1"/>
          <w:sz w:val="16"/>
          <w:szCs w:val="16"/>
          <w:lang w:val="en-US"/>
        </w:rPr>
        <w:t xml:space="preserve">(Briefly describe which didactic concept will be implemented. </w:t>
      </w:r>
      <w:r w:rsidRPr="00FC36E6">
        <w:rPr>
          <w:i/>
          <w:iCs/>
          <w:color w:val="000000" w:themeColor="text1"/>
          <w:sz w:val="16"/>
          <w:szCs w:val="16"/>
          <w:lang w:val="en-US"/>
        </w:rPr>
        <w:t>What learning objectives, learning activities and assessments are planned?)</w:t>
      </w:r>
    </w:p>
    <w:p w14:paraId="6113C2A4" w14:textId="436E595F" w:rsidR="001C6718" w:rsidRDefault="001C6718" w:rsidP="001C6718">
      <w:r>
        <w:fldChar w:fldCharType="begin">
          <w:ffData>
            <w:name w:val="Text11"/>
            <w:enabled/>
            <w:calcOnExit w:val="0"/>
            <w:textInput/>
          </w:ffData>
        </w:fldChar>
      </w:r>
      <w:bookmarkStart w:id="9" w:name="Text11"/>
      <w:r w:rsidRPr="00135B59">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E1EF0DC" w14:textId="6B7A3771" w:rsidR="001C6718" w:rsidRPr="00C8505C" w:rsidRDefault="00C8505C" w:rsidP="00C8505C">
      <w:pPr>
        <w:spacing w:line="276" w:lineRule="auto"/>
        <w:rPr>
          <w:i/>
          <w:iCs/>
          <w:color w:val="000000" w:themeColor="text1"/>
          <w:sz w:val="16"/>
          <w:szCs w:val="16"/>
          <w:lang w:val="en-US"/>
        </w:rPr>
      </w:pPr>
      <w:r w:rsidRPr="00C8505C">
        <w:rPr>
          <w:lang w:val="en-US"/>
        </w:rPr>
        <w:t>Teaching materials</w:t>
      </w:r>
      <w:r w:rsidR="001C6718" w:rsidRPr="00C8505C">
        <w:rPr>
          <w:lang w:val="en-US"/>
        </w:rPr>
        <w:br/>
      </w:r>
      <w:r w:rsidRPr="00E73B27">
        <w:rPr>
          <w:i/>
          <w:iCs/>
          <w:color w:val="000000" w:themeColor="text1"/>
          <w:sz w:val="16"/>
          <w:szCs w:val="16"/>
          <w:lang w:val="en-US"/>
        </w:rPr>
        <w:t>(What teaching materials will be created and employed as part of the project?)</w:t>
      </w:r>
    </w:p>
    <w:p w14:paraId="036F5D1D" w14:textId="73B3E7B2" w:rsidR="001C6718" w:rsidRDefault="001C6718" w:rsidP="001C6718">
      <w:r>
        <w:fldChar w:fldCharType="begin">
          <w:ffData>
            <w:name w:val="Text11"/>
            <w:enabled/>
            <w:calcOnExit w:val="0"/>
            <w:textInput/>
          </w:ffData>
        </w:fldChar>
      </w:r>
      <w:r w:rsidRPr="00135B59">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033F4" w14:textId="3C06E688" w:rsidR="00C8505C" w:rsidRPr="00DD0034" w:rsidRDefault="00506C11" w:rsidP="00C8505C">
      <w:pPr>
        <w:pStyle w:val="berschrift2"/>
        <w:rPr>
          <w:lang w:val="en-US"/>
        </w:rPr>
      </w:pPr>
      <w:hyperlink r:id="rId15" w:history="1">
        <w:r w:rsidRPr="00B868B1">
          <w:rPr>
            <w:rStyle w:val="Hyperlink"/>
          </w:rPr>
          <w:t>Fu</w:t>
        </w:r>
        <w:r w:rsidRPr="00B868B1">
          <w:rPr>
            <w:rStyle w:val="Hyperlink"/>
          </w:rPr>
          <w:t>n</w:t>
        </w:r>
        <w:r w:rsidRPr="00B868B1">
          <w:rPr>
            <w:rStyle w:val="Hyperlink"/>
          </w:rPr>
          <w:t xml:space="preserve">ding </w:t>
        </w:r>
        <w:proofErr w:type="spellStart"/>
        <w:r w:rsidRPr="00B868B1">
          <w:rPr>
            <w:rStyle w:val="Hyperlink"/>
          </w:rPr>
          <w:t>Criteria</w:t>
        </w:r>
        <w:proofErr w:type="spellEnd"/>
      </w:hyperlink>
    </w:p>
    <w:p w14:paraId="44B54A8C" w14:textId="650FE41A" w:rsidR="001C6718" w:rsidRPr="00DD0034" w:rsidRDefault="00C8505C" w:rsidP="001C6718">
      <w:pPr>
        <w:spacing w:before="240" w:line="240" w:lineRule="auto"/>
        <w:rPr>
          <w:lang w:val="en-US"/>
        </w:rPr>
      </w:pPr>
      <w:r w:rsidRPr="00DD0034">
        <w:rPr>
          <w:lang w:val="en-US"/>
        </w:rPr>
        <w:t xml:space="preserve">Content relevance (max. 300 words) </w:t>
      </w:r>
    </w:p>
    <w:p w14:paraId="79F9B546" w14:textId="1F6EF300" w:rsidR="001C6718" w:rsidRPr="00273BF6" w:rsidRDefault="00273BF6" w:rsidP="00273BF6">
      <w:pPr>
        <w:spacing w:line="276" w:lineRule="auto"/>
        <w:rPr>
          <w:i/>
          <w:iCs/>
          <w:color w:val="000000" w:themeColor="text1"/>
          <w:sz w:val="16"/>
          <w:szCs w:val="16"/>
          <w:lang w:val="en-US"/>
        </w:rPr>
      </w:pPr>
      <w:r w:rsidRPr="00E73B27">
        <w:rPr>
          <w:i/>
          <w:iCs/>
          <w:color w:val="000000" w:themeColor="text1"/>
          <w:sz w:val="16"/>
          <w:szCs w:val="16"/>
          <w:lang w:val="en-US"/>
        </w:rPr>
        <w:t xml:space="preserve">(Please describe how the proposed course addresses an inter-/transdisciplinary topic that represents a current or future development of great societal importance and will concern all or </w:t>
      </w:r>
      <w:r>
        <w:rPr>
          <w:i/>
          <w:iCs/>
          <w:color w:val="000000" w:themeColor="text1"/>
          <w:sz w:val="16"/>
          <w:szCs w:val="16"/>
          <w:lang w:val="en-US"/>
        </w:rPr>
        <w:t>the majority</w:t>
      </w:r>
      <w:r w:rsidRPr="00E73B27">
        <w:rPr>
          <w:i/>
          <w:iCs/>
          <w:color w:val="000000" w:themeColor="text1"/>
          <w:sz w:val="16"/>
          <w:szCs w:val="16"/>
          <w:lang w:val="en-US"/>
        </w:rPr>
        <w:t xml:space="preserve"> of UZH students in their future life and/or work.)</w:t>
      </w:r>
    </w:p>
    <w:p w14:paraId="161A4A92" w14:textId="12997C13" w:rsidR="001C6718" w:rsidRDefault="001C6718" w:rsidP="001C6718">
      <w:r>
        <w:fldChar w:fldCharType="begin">
          <w:ffData>
            <w:name w:val="Text5"/>
            <w:enabled/>
            <w:calcOnExit/>
            <w:textInput>
              <w:maxLength w:val="60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9AB9131" w14:textId="3AF00E5A" w:rsidR="001C6718" w:rsidRPr="00273BF6" w:rsidRDefault="001C6718" w:rsidP="00273BF6">
      <w:pPr>
        <w:spacing w:before="240" w:line="276" w:lineRule="auto"/>
        <w:rPr>
          <w:i/>
          <w:iCs/>
          <w:color w:val="000000" w:themeColor="text1"/>
          <w:sz w:val="16"/>
          <w:szCs w:val="16"/>
          <w:lang w:val="en-US"/>
        </w:rPr>
      </w:pPr>
      <w:r w:rsidRPr="00273BF6">
        <w:rPr>
          <w:lang w:val="en-US"/>
        </w:rPr>
        <w:t>Inter-/</w:t>
      </w:r>
      <w:proofErr w:type="spellStart"/>
      <w:r w:rsidRPr="00273BF6">
        <w:rPr>
          <w:lang w:val="en-US"/>
        </w:rPr>
        <w:t>Transdis</w:t>
      </w:r>
      <w:r w:rsidR="00273BF6" w:rsidRPr="00273BF6">
        <w:rPr>
          <w:lang w:val="en-US"/>
        </w:rPr>
        <w:t>ciplinarity</w:t>
      </w:r>
      <w:proofErr w:type="spellEnd"/>
      <w:r w:rsidRPr="00273BF6">
        <w:rPr>
          <w:lang w:val="en-US"/>
        </w:rPr>
        <w:br/>
      </w:r>
      <w:r w:rsidR="00273BF6" w:rsidRPr="00E73B27">
        <w:rPr>
          <w:i/>
          <w:iCs/>
          <w:color w:val="000000" w:themeColor="text1"/>
          <w:sz w:val="16"/>
          <w:szCs w:val="16"/>
          <w:lang w:val="en-US"/>
        </w:rPr>
        <w:t xml:space="preserve">(Please describe how the course meets the </w:t>
      </w:r>
      <w:hyperlink r:id="rId16" w:history="1">
        <w:r w:rsidR="00273BF6" w:rsidRPr="00273BF6">
          <w:rPr>
            <w:rStyle w:val="Hyperlink"/>
            <w:i/>
            <w:iCs/>
            <w:sz w:val="16"/>
            <w:szCs w:val="16"/>
            <w:lang w:val="en-US"/>
          </w:rPr>
          <w:t>quality criteria of the Schoo</w:t>
        </w:r>
        <w:r w:rsidR="00273BF6" w:rsidRPr="00273BF6">
          <w:rPr>
            <w:rStyle w:val="Hyperlink"/>
            <w:i/>
            <w:iCs/>
            <w:sz w:val="16"/>
            <w:szCs w:val="16"/>
            <w:lang w:val="en-US"/>
          </w:rPr>
          <w:t>l</w:t>
        </w:r>
        <w:r w:rsidR="00273BF6" w:rsidRPr="00273BF6">
          <w:rPr>
            <w:rStyle w:val="Hyperlink"/>
            <w:i/>
            <w:iCs/>
            <w:sz w:val="16"/>
            <w:szCs w:val="16"/>
            <w:lang w:val="en-US"/>
          </w:rPr>
          <w:t xml:space="preserve"> for Transdisciplinary Studies</w:t>
        </w:r>
      </w:hyperlink>
      <w:r w:rsidR="00506C11">
        <w:rPr>
          <w:i/>
          <w:iCs/>
          <w:color w:val="000000" w:themeColor="text1"/>
          <w:sz w:val="16"/>
          <w:szCs w:val="16"/>
          <w:lang w:val="en-US"/>
        </w:rPr>
        <w:t xml:space="preserve"> and </w:t>
      </w:r>
      <w:r w:rsidR="00506C11" w:rsidRPr="00506C11">
        <w:rPr>
          <w:i/>
          <w:iCs/>
          <w:color w:val="000000" w:themeColor="text1"/>
          <w:sz w:val="16"/>
          <w:szCs w:val="16"/>
          <w:lang w:val="en-US"/>
        </w:rPr>
        <w:t>which different areas of expertise are incorporated into the course</w:t>
      </w:r>
      <w:r w:rsidR="00273BF6">
        <w:rPr>
          <w:i/>
          <w:iCs/>
          <w:color w:val="000000" w:themeColor="text1"/>
          <w:sz w:val="16"/>
          <w:szCs w:val="16"/>
          <w:lang w:val="en-US"/>
        </w:rPr>
        <w:t>.</w:t>
      </w:r>
      <w:r w:rsidR="00273BF6" w:rsidRPr="00E73B27">
        <w:rPr>
          <w:i/>
          <w:iCs/>
          <w:color w:val="000000" w:themeColor="text1"/>
          <w:sz w:val="16"/>
          <w:szCs w:val="16"/>
          <w:lang w:val="en-US"/>
        </w:rPr>
        <w:t>)</w:t>
      </w:r>
    </w:p>
    <w:p w14:paraId="5E5B4F97" w14:textId="582927EB" w:rsidR="001C6718" w:rsidRDefault="001C6718" w:rsidP="001C6718">
      <w:r>
        <w:fldChar w:fldCharType="begin">
          <w:ffData>
            <w:name w:val="Text6"/>
            <w:enabled/>
            <w:calcOnExit w:val="0"/>
            <w:textInput/>
          </w:ffData>
        </w:fldChar>
      </w:r>
      <w:bookmarkStart w:id="11" w:name="Text6"/>
      <w:r w:rsidRPr="00F173D6">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7009345C" w14:textId="264E1B41" w:rsidR="001C6718" w:rsidRPr="00DD0034" w:rsidRDefault="00506C11" w:rsidP="001C6718">
      <w:pPr>
        <w:spacing w:before="240" w:line="240" w:lineRule="auto"/>
        <w:rPr>
          <w:lang w:val="en-US"/>
        </w:rPr>
      </w:pPr>
      <w:r>
        <w:rPr>
          <w:lang w:val="en-US"/>
        </w:rPr>
        <w:t>Inter- and Transdisciplinary Teaching</w:t>
      </w:r>
    </w:p>
    <w:p w14:paraId="1B9652BE" w14:textId="77777777" w:rsidR="00583B5F" w:rsidRDefault="00273BF6" w:rsidP="00273BF6">
      <w:pPr>
        <w:spacing w:line="276" w:lineRule="auto"/>
        <w:rPr>
          <w:i/>
          <w:iCs/>
          <w:color w:val="000000" w:themeColor="text1"/>
          <w:sz w:val="16"/>
          <w:szCs w:val="16"/>
          <w:lang w:val="en-US"/>
        </w:rPr>
      </w:pPr>
      <w:r w:rsidRPr="00DC3353">
        <w:rPr>
          <w:i/>
          <w:iCs/>
          <w:color w:val="000000" w:themeColor="text1"/>
          <w:sz w:val="16"/>
          <w:szCs w:val="16"/>
          <w:lang w:val="en-US"/>
        </w:rPr>
        <w:t>(</w:t>
      </w:r>
      <w:r w:rsidR="00506C11" w:rsidRPr="00506C11">
        <w:rPr>
          <w:i/>
          <w:iCs/>
          <w:color w:val="000000" w:themeColor="text1"/>
          <w:sz w:val="16"/>
          <w:szCs w:val="16"/>
          <w:lang w:val="en-US"/>
        </w:rPr>
        <w:t xml:space="preserve">Please describe which </w:t>
      </w:r>
      <w:proofErr w:type="gramStart"/>
      <w:r w:rsidR="00506C11">
        <w:rPr>
          <w:i/>
          <w:iCs/>
          <w:color w:val="000000" w:themeColor="text1"/>
          <w:sz w:val="16"/>
          <w:szCs w:val="16"/>
          <w:lang w:val="en-US"/>
        </w:rPr>
        <w:t xml:space="preserve">teaching </w:t>
      </w:r>
      <w:r w:rsidR="00506C11" w:rsidRPr="00506C11">
        <w:rPr>
          <w:i/>
          <w:iCs/>
          <w:color w:val="000000" w:themeColor="text1"/>
          <w:sz w:val="16"/>
          <w:szCs w:val="16"/>
          <w:lang w:val="en-US"/>
        </w:rPr>
        <w:t xml:space="preserve"> formats</w:t>
      </w:r>
      <w:proofErr w:type="gramEnd"/>
      <w:r w:rsidR="00506C11" w:rsidRPr="00506C11">
        <w:rPr>
          <w:i/>
          <w:iCs/>
          <w:color w:val="000000" w:themeColor="text1"/>
          <w:sz w:val="16"/>
          <w:szCs w:val="16"/>
          <w:lang w:val="en-US"/>
        </w:rPr>
        <w:t xml:space="preserve"> and methods are used to make inter-/</w:t>
      </w:r>
      <w:proofErr w:type="spellStart"/>
      <w:r w:rsidR="00506C11" w:rsidRPr="00506C11">
        <w:rPr>
          <w:i/>
          <w:iCs/>
          <w:color w:val="000000" w:themeColor="text1"/>
          <w:sz w:val="16"/>
          <w:szCs w:val="16"/>
          <w:lang w:val="en-US"/>
        </w:rPr>
        <w:t>transdisciplinarity</w:t>
      </w:r>
      <w:proofErr w:type="spellEnd"/>
      <w:r w:rsidR="00506C11" w:rsidRPr="00506C11">
        <w:rPr>
          <w:i/>
          <w:iCs/>
          <w:color w:val="000000" w:themeColor="text1"/>
          <w:sz w:val="16"/>
          <w:szCs w:val="16"/>
          <w:lang w:val="en-US"/>
        </w:rPr>
        <w:t xml:space="preserve"> fruitful in the course against the background of a heterogeneous group of participants and how inter-/</w:t>
      </w:r>
      <w:proofErr w:type="spellStart"/>
      <w:r w:rsidR="00506C11" w:rsidRPr="00506C11">
        <w:rPr>
          <w:i/>
          <w:iCs/>
          <w:color w:val="000000" w:themeColor="text1"/>
          <w:sz w:val="16"/>
          <w:szCs w:val="16"/>
          <w:lang w:val="en-US"/>
        </w:rPr>
        <w:t>transdisciplinarity</w:t>
      </w:r>
      <w:proofErr w:type="spellEnd"/>
      <w:r w:rsidR="00506C11" w:rsidRPr="00506C11">
        <w:rPr>
          <w:i/>
          <w:iCs/>
          <w:color w:val="000000" w:themeColor="text1"/>
          <w:sz w:val="16"/>
          <w:szCs w:val="16"/>
          <w:lang w:val="en-US"/>
        </w:rPr>
        <w:t xml:space="preserve"> is </w:t>
      </w:r>
      <w:r w:rsidR="00506C11" w:rsidRPr="00583B5F">
        <w:rPr>
          <w:b/>
          <w:bCs/>
          <w:i/>
          <w:iCs/>
          <w:color w:val="000000" w:themeColor="text1"/>
          <w:sz w:val="16"/>
          <w:szCs w:val="16"/>
          <w:lang w:val="en-US"/>
        </w:rPr>
        <w:t>reflected</w:t>
      </w:r>
      <w:r w:rsidR="00506C11" w:rsidRPr="00506C11">
        <w:rPr>
          <w:i/>
          <w:iCs/>
          <w:color w:val="000000" w:themeColor="text1"/>
          <w:sz w:val="16"/>
          <w:szCs w:val="16"/>
          <w:lang w:val="en-US"/>
        </w:rPr>
        <w:t xml:space="preserve"> upon. How is an inter-/transdisciplinary </w:t>
      </w:r>
    </w:p>
    <w:p w14:paraId="2C2AABD4" w14:textId="19B04D68" w:rsidR="001C6718" w:rsidRPr="00273BF6" w:rsidRDefault="00506C11" w:rsidP="00273BF6">
      <w:pPr>
        <w:spacing w:line="276" w:lineRule="auto"/>
        <w:rPr>
          <w:color w:val="000000" w:themeColor="text1"/>
          <w:sz w:val="16"/>
          <w:szCs w:val="16"/>
          <w:lang w:val="en-US"/>
        </w:rPr>
      </w:pPr>
      <w:r w:rsidRPr="00583B5F">
        <w:rPr>
          <w:b/>
          <w:bCs/>
          <w:i/>
          <w:iCs/>
          <w:color w:val="000000" w:themeColor="text1"/>
          <w:sz w:val="16"/>
          <w:szCs w:val="16"/>
          <w:lang w:val="en-US"/>
        </w:rPr>
        <w:t>synthesis</w:t>
      </w:r>
      <w:r w:rsidRPr="00506C11">
        <w:rPr>
          <w:i/>
          <w:iCs/>
          <w:color w:val="000000" w:themeColor="text1"/>
          <w:sz w:val="16"/>
          <w:szCs w:val="16"/>
          <w:lang w:val="en-US"/>
        </w:rPr>
        <w:t xml:space="preserve"> achieved in the course? Inter-/transdisciplinary synthesis is a core element of the course</w:t>
      </w:r>
      <w:r w:rsidR="00273BF6" w:rsidRPr="00DC3353">
        <w:rPr>
          <w:i/>
          <w:iCs/>
          <w:color w:val="000000" w:themeColor="text1"/>
          <w:sz w:val="16"/>
          <w:szCs w:val="16"/>
          <w:lang w:val="en-US"/>
        </w:rPr>
        <w:t>.)</w:t>
      </w:r>
    </w:p>
    <w:p w14:paraId="594EF1FE" w14:textId="3ED80117" w:rsidR="001C6718" w:rsidRDefault="001C6718" w:rsidP="001C6718">
      <w:r>
        <w:fldChar w:fldCharType="begin">
          <w:ffData>
            <w:name w:val="Text14"/>
            <w:enabled/>
            <w:calcOnExit w:val="0"/>
            <w:textInput/>
          </w:ffData>
        </w:fldChar>
      </w:r>
      <w:r w:rsidRPr="00F173D6">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A684E6" w14:textId="13318AEA" w:rsidR="001C6718" w:rsidRPr="00273BF6" w:rsidRDefault="00273BF6" w:rsidP="001C6718">
      <w:pPr>
        <w:spacing w:before="240" w:line="240" w:lineRule="auto"/>
        <w:rPr>
          <w:lang w:val="en-US"/>
        </w:rPr>
      </w:pPr>
      <w:r w:rsidRPr="00273BF6">
        <w:rPr>
          <w:lang w:val="en-US"/>
        </w:rPr>
        <w:t>Effectiveness</w:t>
      </w:r>
    </w:p>
    <w:p w14:paraId="43454D69" w14:textId="71B705D1" w:rsidR="001C6718" w:rsidRPr="00273BF6" w:rsidRDefault="00273BF6" w:rsidP="00273BF6">
      <w:pPr>
        <w:spacing w:line="276" w:lineRule="auto"/>
        <w:rPr>
          <w:i/>
          <w:iCs/>
          <w:color w:val="000000" w:themeColor="text1"/>
          <w:sz w:val="16"/>
          <w:szCs w:val="16"/>
          <w:lang w:val="en-US"/>
        </w:rPr>
      </w:pPr>
      <w:r w:rsidRPr="00805713">
        <w:rPr>
          <w:i/>
          <w:iCs/>
          <w:color w:val="000000" w:themeColor="text1"/>
          <w:sz w:val="16"/>
          <w:szCs w:val="16"/>
          <w:lang w:val="en-US"/>
        </w:rPr>
        <w:t>(What milestones are planned during the project term (key points)</w:t>
      </w:r>
      <w:r>
        <w:rPr>
          <w:i/>
          <w:iCs/>
          <w:color w:val="000000" w:themeColor="text1"/>
          <w:sz w:val="16"/>
          <w:szCs w:val="16"/>
          <w:lang w:val="en-US"/>
        </w:rPr>
        <w:t>?</w:t>
      </w:r>
      <w:r w:rsidRPr="00805713">
        <w:rPr>
          <w:i/>
          <w:iCs/>
          <w:color w:val="000000" w:themeColor="text1"/>
          <w:sz w:val="16"/>
          <w:szCs w:val="16"/>
          <w:lang w:val="en-US"/>
        </w:rPr>
        <w:t xml:space="preserve"> Are workshops and evaluations of interim results scheduled?</w:t>
      </w:r>
      <w:r>
        <w:rPr>
          <w:i/>
          <w:iCs/>
          <w:color w:val="000000" w:themeColor="text1"/>
          <w:sz w:val="16"/>
          <w:szCs w:val="16"/>
          <w:lang w:val="en-US"/>
        </w:rPr>
        <w:t xml:space="preserve"> </w:t>
      </w:r>
      <w:r w:rsidRPr="00273BF6">
        <w:rPr>
          <w:i/>
          <w:iCs/>
          <w:color w:val="000000" w:themeColor="text1"/>
          <w:sz w:val="16"/>
          <w:szCs w:val="16"/>
          <w:lang w:val="en-US"/>
        </w:rPr>
        <w:t xml:space="preserve">In case of the planned use of digital technologies, has the feasibility of their implementation at UZH been clarified? Are measures planned to ensure that the </w:t>
      </w:r>
      <w:r>
        <w:rPr>
          <w:i/>
          <w:iCs/>
          <w:color w:val="000000" w:themeColor="text1"/>
          <w:sz w:val="16"/>
          <w:szCs w:val="16"/>
          <w:lang w:val="en-US"/>
        </w:rPr>
        <w:t>course</w:t>
      </w:r>
      <w:r w:rsidRPr="00273BF6">
        <w:rPr>
          <w:i/>
          <w:iCs/>
          <w:color w:val="000000" w:themeColor="text1"/>
          <w:sz w:val="16"/>
          <w:szCs w:val="16"/>
          <w:lang w:val="en-US"/>
        </w:rPr>
        <w:t xml:space="preserve"> is accessible?</w:t>
      </w:r>
      <w:r w:rsidRPr="00805713">
        <w:rPr>
          <w:i/>
          <w:iCs/>
          <w:color w:val="000000" w:themeColor="text1"/>
          <w:sz w:val="16"/>
          <w:szCs w:val="16"/>
          <w:lang w:val="en-US"/>
        </w:rPr>
        <w:t>)</w:t>
      </w:r>
    </w:p>
    <w:p w14:paraId="13E30446" w14:textId="28D35595" w:rsidR="001C6718" w:rsidRDefault="001C6718" w:rsidP="001C6718">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07279DA4" w14:textId="54F980F0" w:rsidR="001C6718" w:rsidRPr="00DD0034" w:rsidRDefault="00273BF6" w:rsidP="001C6718">
      <w:pPr>
        <w:spacing w:before="240" w:line="240" w:lineRule="auto"/>
        <w:rPr>
          <w:lang w:val="en-US"/>
        </w:rPr>
      </w:pPr>
      <w:r w:rsidRPr="00DD0034">
        <w:rPr>
          <w:lang w:val="en-US"/>
        </w:rPr>
        <w:t>Sustainability</w:t>
      </w:r>
    </w:p>
    <w:p w14:paraId="15D75680" w14:textId="5CF6937B" w:rsidR="001C6718" w:rsidRPr="00273BF6" w:rsidRDefault="00273BF6" w:rsidP="00273BF6">
      <w:pPr>
        <w:spacing w:line="276" w:lineRule="auto"/>
        <w:rPr>
          <w:i/>
          <w:iCs/>
          <w:color w:val="000000" w:themeColor="text1"/>
          <w:sz w:val="16"/>
          <w:szCs w:val="16"/>
          <w:lang w:val="en-US"/>
        </w:rPr>
      </w:pPr>
      <w:r w:rsidRPr="00C42B47">
        <w:rPr>
          <w:i/>
          <w:iCs/>
          <w:color w:val="000000" w:themeColor="text1"/>
          <w:sz w:val="16"/>
          <w:szCs w:val="16"/>
          <w:lang w:val="en-US"/>
        </w:rPr>
        <w:t xml:space="preserve">(With which resources / how is the continued offer of the course planned after the expiry of the ULF funding? </w:t>
      </w:r>
      <w:r>
        <w:rPr>
          <w:i/>
          <w:iCs/>
          <w:color w:val="000000" w:themeColor="text1"/>
          <w:sz w:val="16"/>
          <w:szCs w:val="16"/>
          <w:lang w:val="en-US"/>
        </w:rPr>
        <w:t>In what way is</w:t>
      </w:r>
      <w:r w:rsidRPr="00C42B47">
        <w:rPr>
          <w:i/>
          <w:iCs/>
          <w:color w:val="000000" w:themeColor="text1"/>
          <w:sz w:val="16"/>
          <w:szCs w:val="16"/>
          <w:lang w:val="en-US"/>
        </w:rPr>
        <w:t xml:space="preserve"> the continuation of the course supported by more than one person? Will teaching materials be created that can be used sustainably for the further implementation of this or other modules?)</w:t>
      </w:r>
    </w:p>
    <w:p w14:paraId="7E165076" w14:textId="3120F2E3" w:rsidR="001C6718" w:rsidRDefault="001C6718" w:rsidP="001C671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1A25A9" w14:textId="77777777" w:rsidR="001317C7" w:rsidRDefault="001317C7">
      <w:r>
        <w:br w:type="page"/>
      </w:r>
    </w:p>
    <w:p w14:paraId="3919AD50" w14:textId="39196236" w:rsidR="001C6718" w:rsidRPr="00273BF6" w:rsidRDefault="00273BF6" w:rsidP="001C6718">
      <w:pPr>
        <w:spacing w:before="240" w:line="240" w:lineRule="auto"/>
        <w:rPr>
          <w:lang w:val="en-US"/>
        </w:rPr>
      </w:pPr>
      <w:r w:rsidRPr="00273BF6">
        <w:rPr>
          <w:lang w:val="en-US"/>
        </w:rPr>
        <w:lastRenderedPageBreak/>
        <w:t>Ex</w:t>
      </w:r>
      <w:r>
        <w:rPr>
          <w:lang w:val="en-US"/>
        </w:rPr>
        <w:t>e</w:t>
      </w:r>
      <w:r w:rsidRPr="00273BF6">
        <w:rPr>
          <w:lang w:val="en-US"/>
        </w:rPr>
        <w:t>mplariness and/or broad effect</w:t>
      </w:r>
    </w:p>
    <w:p w14:paraId="291AB167" w14:textId="3C041889" w:rsidR="001C6718" w:rsidRPr="00273BF6" w:rsidRDefault="00273BF6" w:rsidP="00273BF6">
      <w:pPr>
        <w:spacing w:line="276" w:lineRule="auto"/>
        <w:rPr>
          <w:i/>
          <w:iCs/>
          <w:color w:val="000000" w:themeColor="text1"/>
          <w:sz w:val="16"/>
          <w:szCs w:val="16"/>
          <w:lang w:val="en-US"/>
        </w:rPr>
      </w:pPr>
      <w:r w:rsidRPr="001372FA">
        <w:rPr>
          <w:i/>
          <w:iCs/>
          <w:color w:val="000000" w:themeColor="text1"/>
          <w:sz w:val="16"/>
          <w:szCs w:val="16"/>
          <w:lang w:val="en-US"/>
        </w:rPr>
        <w:t>(To what extent does the planned module serve as a model for other courses? How can the insights gained from the teaching project be made accessible to a broader audience (esp. to other instructors at UZH)?</w:t>
      </w:r>
      <w:r w:rsidR="003A2C24">
        <w:rPr>
          <w:i/>
          <w:iCs/>
          <w:color w:val="000000" w:themeColor="text1"/>
          <w:sz w:val="16"/>
          <w:szCs w:val="16"/>
          <w:lang w:val="en-US"/>
        </w:rPr>
        <w:t xml:space="preserve"> OR </w:t>
      </w:r>
      <w:r w:rsidR="003A2C24" w:rsidRPr="003A2C24">
        <w:rPr>
          <w:i/>
          <w:iCs/>
          <w:color w:val="000000" w:themeColor="text1"/>
          <w:sz w:val="16"/>
          <w:szCs w:val="16"/>
          <w:lang w:val="en-US"/>
        </w:rPr>
        <w:t>What benefits does the course offer for a large cohort of students?</w:t>
      </w:r>
      <w:r w:rsidRPr="001372FA">
        <w:rPr>
          <w:i/>
          <w:iCs/>
          <w:color w:val="000000" w:themeColor="text1"/>
          <w:sz w:val="16"/>
          <w:szCs w:val="16"/>
          <w:lang w:val="en-US"/>
        </w:rPr>
        <w:t>)</w:t>
      </w:r>
    </w:p>
    <w:p w14:paraId="2D7F7A0F" w14:textId="03198552" w:rsidR="001C6718" w:rsidRDefault="001C6718" w:rsidP="001C6718">
      <w:r>
        <w:fldChar w:fldCharType="begin">
          <w:ffData>
            <w:name w:val="Text14"/>
            <w:enabled/>
            <w:calcOnExit w:val="0"/>
            <w:textInput/>
          </w:ffData>
        </w:fldChar>
      </w:r>
      <w:r w:rsidRPr="00915068">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7A672C" w14:textId="597636FC" w:rsidR="001C6718" w:rsidRPr="003A2C24" w:rsidRDefault="003A2C24" w:rsidP="001C6718">
      <w:pPr>
        <w:spacing w:before="240" w:line="240" w:lineRule="auto"/>
        <w:rPr>
          <w:lang w:val="en-US"/>
        </w:rPr>
      </w:pPr>
      <w:r w:rsidRPr="003A2C24">
        <w:rPr>
          <w:lang w:val="en-US"/>
        </w:rPr>
        <w:t>Student involvement</w:t>
      </w:r>
    </w:p>
    <w:p w14:paraId="0BB4E2AF" w14:textId="77777777" w:rsidR="003A2C24" w:rsidRPr="001372FA" w:rsidRDefault="003A2C24" w:rsidP="003A2C24">
      <w:pPr>
        <w:spacing w:line="276" w:lineRule="auto"/>
        <w:rPr>
          <w:i/>
          <w:iCs/>
          <w:color w:val="000000" w:themeColor="text1"/>
          <w:sz w:val="16"/>
          <w:szCs w:val="16"/>
          <w:lang w:val="en-US"/>
        </w:rPr>
      </w:pPr>
      <w:r w:rsidRPr="001372FA">
        <w:rPr>
          <w:i/>
          <w:iCs/>
          <w:color w:val="000000" w:themeColor="text1"/>
          <w:sz w:val="16"/>
          <w:szCs w:val="16"/>
          <w:lang w:val="en-US"/>
        </w:rPr>
        <w:t>(How is the student perspective included in the planning and development of the course? What added value does the project offer for students and in what way is the heterogeneity of students considered respectively exploited for the teaching project?)</w:t>
      </w:r>
    </w:p>
    <w:p w14:paraId="590B30FE" w14:textId="7FF4DF15" w:rsidR="001C6718" w:rsidRDefault="001C6718" w:rsidP="001C6718">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636BB9" w14:textId="6C5F5EDE" w:rsidR="001C6718" w:rsidRPr="00122656" w:rsidRDefault="00122656" w:rsidP="001C6718">
      <w:pPr>
        <w:pStyle w:val="berschrift2"/>
        <w:rPr>
          <w:lang w:val="en-US"/>
        </w:rPr>
      </w:pPr>
      <w:r w:rsidRPr="00122656">
        <w:rPr>
          <w:lang w:val="en-US"/>
        </w:rPr>
        <w:t>Finances</w:t>
      </w:r>
    </w:p>
    <w:p w14:paraId="78E8026F" w14:textId="77777777" w:rsidR="00122656" w:rsidRPr="00FB3479" w:rsidRDefault="00122656" w:rsidP="00122656">
      <w:pPr>
        <w:pStyle w:val="paragraph"/>
        <w:spacing w:before="240" w:beforeAutospacing="0" w:after="0" w:afterAutospacing="0"/>
        <w:textAlignment w:val="baseline"/>
        <w:rPr>
          <w:rFonts w:ascii="Source Sans Pro" w:hAnsi="Source Sans Pro" w:cs="Segoe UI"/>
          <w:sz w:val="18"/>
          <w:szCs w:val="18"/>
          <w:lang w:val="en-GB"/>
        </w:rPr>
      </w:pPr>
      <w:r w:rsidRPr="00FB3479">
        <w:rPr>
          <w:rStyle w:val="normaltextrun"/>
          <w:rFonts w:ascii="Source Sans Pro" w:hAnsi="Source Sans Pro" w:cs="Arial"/>
          <w:sz w:val="20"/>
          <w:szCs w:val="20"/>
          <w:lang w:val="en-GB"/>
        </w:rPr>
        <w:t>The budget template provided on the website has been completed.</w:t>
      </w:r>
      <w:r w:rsidRPr="00FB3479">
        <w:rPr>
          <w:rStyle w:val="eop"/>
          <w:rFonts w:ascii="Source Sans Pro" w:hAnsi="Source Sans Pro" w:cs="Arial"/>
          <w:sz w:val="20"/>
          <w:szCs w:val="20"/>
          <w:lang w:val="en-GB"/>
        </w:rPr>
        <w:t> </w:t>
      </w:r>
    </w:p>
    <w:p w14:paraId="77B26105" w14:textId="262B60FD" w:rsidR="00122656" w:rsidRPr="00122656" w:rsidRDefault="00122656" w:rsidP="00122656">
      <w:pPr>
        <w:pStyle w:val="paragraph"/>
        <w:spacing w:before="0" w:beforeAutospacing="0" w:after="0" w:afterAutospacing="0"/>
        <w:textAlignment w:val="baseline"/>
        <w:rPr>
          <w:rFonts w:ascii="Source Sans Pro" w:hAnsi="Source Sans Pro" w:cs="Segoe UI"/>
          <w:sz w:val="18"/>
          <w:szCs w:val="18"/>
          <w:lang w:val="en-US"/>
        </w:rPr>
      </w:pPr>
      <w:r w:rsidRPr="00122656">
        <w:rPr>
          <w:rStyle w:val="normaltextrun"/>
          <w:rFonts w:ascii="Source Sans Pro" w:hAnsi="Source Sans Pro" w:cs="Arial"/>
          <w:sz w:val="20"/>
          <w:szCs w:val="20"/>
          <w:lang w:val="en-US"/>
        </w:rPr>
        <w:t xml:space="preserve">Yes </w:t>
      </w:r>
      <w:r>
        <w:fldChar w:fldCharType="begin">
          <w:ffData>
            <w:name w:val="Kontrollkästchen1"/>
            <w:enabled/>
            <w:calcOnExit w:val="0"/>
            <w:checkBox>
              <w:sizeAuto/>
              <w:default w:val="0"/>
            </w:checkBox>
          </w:ffData>
        </w:fldChar>
      </w:r>
      <w:r w:rsidRPr="00122656">
        <w:rPr>
          <w:lang w:val="en-US"/>
        </w:rPr>
        <w:instrText xml:space="preserve"> FORMCHECKBOX </w:instrText>
      </w:r>
      <w:r>
        <w:fldChar w:fldCharType="separate"/>
      </w:r>
      <w:r>
        <w:fldChar w:fldCharType="end"/>
      </w:r>
      <w:r w:rsidRPr="00122656">
        <w:rPr>
          <w:rStyle w:val="tabchar"/>
          <w:rFonts w:ascii="Source Sans Pro" w:hAnsi="Source Sans Pro" w:cs="Calibri"/>
          <w:sz w:val="20"/>
          <w:szCs w:val="20"/>
          <w:lang w:val="en-US"/>
        </w:rPr>
        <w:tab/>
      </w:r>
      <w:r w:rsidRPr="00122656">
        <w:rPr>
          <w:rStyle w:val="tabchar"/>
          <w:rFonts w:ascii="Source Sans Pro" w:hAnsi="Source Sans Pro" w:cs="Calibri"/>
          <w:sz w:val="20"/>
          <w:szCs w:val="20"/>
          <w:lang w:val="en-US"/>
        </w:rPr>
        <w:tab/>
      </w:r>
      <w:r w:rsidRPr="00122656">
        <w:rPr>
          <w:rStyle w:val="normaltextrun"/>
          <w:rFonts w:ascii="Source Sans Pro" w:hAnsi="Source Sans Pro" w:cs="Arial"/>
          <w:sz w:val="20"/>
          <w:szCs w:val="20"/>
          <w:lang w:val="en-US"/>
        </w:rPr>
        <w:t xml:space="preserve">No </w:t>
      </w:r>
      <w:r w:rsidRPr="00122656">
        <w:rPr>
          <w:rStyle w:val="eop"/>
          <w:rFonts w:ascii="Source Sans Pro" w:hAnsi="Source Sans Pro" w:cs="Arial"/>
          <w:sz w:val="20"/>
          <w:szCs w:val="20"/>
          <w:lang w:val="en-US"/>
        </w:rPr>
        <w:t> </w:t>
      </w:r>
      <w:r>
        <w:fldChar w:fldCharType="begin">
          <w:ffData>
            <w:name w:val="Kontrollkästchen1"/>
            <w:enabled/>
            <w:calcOnExit w:val="0"/>
            <w:checkBox>
              <w:sizeAuto/>
              <w:default w:val="0"/>
            </w:checkBox>
          </w:ffData>
        </w:fldChar>
      </w:r>
      <w:r w:rsidRPr="00122656">
        <w:rPr>
          <w:lang w:val="en-US"/>
        </w:rPr>
        <w:instrText xml:space="preserve"> FORMCHECKBOX </w:instrText>
      </w:r>
      <w:r>
        <w:fldChar w:fldCharType="separate"/>
      </w:r>
      <w:r>
        <w:fldChar w:fldCharType="end"/>
      </w:r>
    </w:p>
    <w:p w14:paraId="37783F17" w14:textId="03EFA671" w:rsidR="001C6718" w:rsidRPr="00122656" w:rsidRDefault="00122656" w:rsidP="001C6718">
      <w:pPr>
        <w:pStyle w:val="berschrift2"/>
        <w:rPr>
          <w:lang w:val="en-US"/>
        </w:rPr>
      </w:pPr>
      <w:r w:rsidRPr="00122656">
        <w:rPr>
          <w:lang w:val="en-US"/>
        </w:rPr>
        <w:t>Contact</w:t>
      </w:r>
    </w:p>
    <w:p w14:paraId="22C9B898" w14:textId="55C8CA35" w:rsidR="00583B5F" w:rsidRDefault="00122656" w:rsidP="00122656">
      <w:pPr>
        <w:spacing w:before="240"/>
        <w:rPr>
          <w:rStyle w:val="normaltextrun"/>
          <w:rFonts w:ascii="Source Sans Pro" w:hAnsi="Source Sans Pro" w:cs="Arial"/>
          <w:lang w:val="en-GB"/>
        </w:rPr>
      </w:pPr>
      <w:r w:rsidRPr="00FB3479">
        <w:rPr>
          <w:rStyle w:val="normaltextrun"/>
          <w:rFonts w:ascii="Source Sans Pro" w:hAnsi="Source Sans Pro" w:cs="Arial"/>
          <w:lang w:val="en-GB"/>
        </w:rPr>
        <w:t xml:space="preserve">Please send the completed form including the budget template to </w:t>
      </w:r>
      <w:r w:rsidR="00583B5F">
        <w:rPr>
          <w:rStyle w:val="normaltextrun"/>
          <w:rFonts w:ascii="Source Sans Pro" w:hAnsi="Source Sans Pro" w:cs="Arial"/>
          <w:lang w:val="en-GB"/>
        </w:rPr>
        <w:t xml:space="preserve">Dr. </w:t>
      </w:r>
      <w:r w:rsidRPr="00FB3479">
        <w:rPr>
          <w:rStyle w:val="normaltextrun"/>
          <w:rFonts w:ascii="Source Sans Pro" w:hAnsi="Source Sans Pro" w:cs="Arial"/>
          <w:lang w:val="en-GB"/>
        </w:rPr>
        <w:t xml:space="preserve">Anna Leupold </w:t>
      </w:r>
    </w:p>
    <w:p w14:paraId="75716769" w14:textId="511858EF" w:rsidR="00122656" w:rsidRDefault="00122656" w:rsidP="00583B5F">
      <w:r w:rsidRPr="00FB3479">
        <w:rPr>
          <w:rStyle w:val="normaltextrun"/>
          <w:rFonts w:ascii="Source Sans Pro" w:hAnsi="Source Sans Pro" w:cs="Arial"/>
          <w:lang w:val="en-GB"/>
        </w:rPr>
        <w:t>(</w:t>
      </w:r>
      <w:hyperlink r:id="rId17" w:history="1">
        <w:r w:rsidRPr="003B57B3">
          <w:rPr>
            <w:rStyle w:val="Hyperlink"/>
            <w:rFonts w:ascii="Source Sans Pro" w:hAnsi="Source Sans Pro" w:cs="Arial"/>
            <w:lang w:val="en-US"/>
          </w:rPr>
          <w:t>transdisciplinary</w:t>
        </w:r>
        <w:r w:rsidRPr="003B57B3">
          <w:rPr>
            <w:rStyle w:val="Hyperlink"/>
            <w:rFonts w:ascii="Source Sans Pro" w:hAnsi="Source Sans Pro" w:cs="Arial"/>
            <w:lang w:val="en-GB"/>
          </w:rPr>
          <w:t>@ulf.uzh.ch</w:t>
        </w:r>
      </w:hyperlink>
      <w:r w:rsidRPr="00FB3479">
        <w:rPr>
          <w:rStyle w:val="normaltextrun"/>
          <w:rFonts w:ascii="Source Sans Pro" w:hAnsi="Source Sans Pro" w:cs="Arial"/>
          <w:lang w:val="en-GB"/>
        </w:rPr>
        <w:t xml:space="preserve">) no later than </w:t>
      </w:r>
      <w:r>
        <w:rPr>
          <w:rStyle w:val="normaltextrun"/>
          <w:rFonts w:ascii="Source Sans Pro" w:hAnsi="Source Sans Pro" w:cs="Arial"/>
          <w:lang w:val="en-GB"/>
        </w:rPr>
        <w:t xml:space="preserve">December 15, </w:t>
      </w:r>
      <w:r w:rsidRPr="00FB3479">
        <w:rPr>
          <w:rStyle w:val="normaltextrun"/>
          <w:rFonts w:ascii="Source Sans Pro" w:hAnsi="Source Sans Pro" w:cs="Arial"/>
          <w:lang w:val="en-GB"/>
        </w:rPr>
        <w:t>202</w:t>
      </w:r>
      <w:r w:rsidR="00996720">
        <w:rPr>
          <w:rStyle w:val="normaltextrun"/>
          <w:rFonts w:ascii="Source Sans Pro" w:hAnsi="Source Sans Pro" w:cs="Arial"/>
          <w:lang w:val="en-GB"/>
        </w:rPr>
        <w:t>6</w:t>
      </w:r>
      <w:r w:rsidRPr="00FB3479">
        <w:rPr>
          <w:rStyle w:val="normaltextrun"/>
          <w:rFonts w:ascii="Source Sans Pro" w:hAnsi="Source Sans Pro" w:cs="Arial"/>
          <w:lang w:val="en-GB"/>
        </w:rPr>
        <w:t>.</w:t>
      </w:r>
      <w:r w:rsidRPr="00FB3479">
        <w:rPr>
          <w:rFonts w:ascii="Source Sans Pro" w:hAnsi="Source Sans Pro" w:cs="Arial"/>
          <w:lang w:val="en-GB"/>
        </w:rPr>
        <w:br/>
      </w:r>
      <w:r w:rsidRPr="00FB3479">
        <w:t xml:space="preserve">Any </w:t>
      </w:r>
      <w:proofErr w:type="spellStart"/>
      <w:r w:rsidRPr="00FB3479">
        <w:t>queries</w:t>
      </w:r>
      <w:proofErr w:type="spellEnd"/>
      <w:r w:rsidRPr="00FB3479">
        <w:t xml:space="preserve"> </w:t>
      </w:r>
      <w:proofErr w:type="spellStart"/>
      <w:r w:rsidRPr="00FB3479">
        <w:t>may</w:t>
      </w:r>
      <w:proofErr w:type="spellEnd"/>
      <w:r w:rsidRPr="00FB3479">
        <w:t xml:space="preserve"> </w:t>
      </w:r>
      <w:proofErr w:type="spellStart"/>
      <w:r w:rsidRPr="00FB3479">
        <w:t>be</w:t>
      </w:r>
      <w:proofErr w:type="spellEnd"/>
      <w:r w:rsidRPr="00FB3479">
        <w:t xml:space="preserve"> </w:t>
      </w:r>
      <w:proofErr w:type="spellStart"/>
      <w:r w:rsidRPr="00FB3479">
        <w:t>directed</w:t>
      </w:r>
      <w:proofErr w:type="spellEnd"/>
      <w:r w:rsidRPr="00FB3479">
        <w:t xml:space="preserve"> to the same </w:t>
      </w:r>
      <w:proofErr w:type="spellStart"/>
      <w:r w:rsidRPr="00FB3479">
        <w:t>address</w:t>
      </w:r>
      <w:proofErr w:type="spellEnd"/>
      <w:r w:rsidRPr="00FB3479">
        <w:t>.</w:t>
      </w:r>
    </w:p>
    <w:p w14:paraId="504FA72E" w14:textId="683AE527" w:rsidR="005C2563" w:rsidRDefault="005C2563" w:rsidP="00FB5B75"/>
    <w:p w14:paraId="1ACD765E" w14:textId="77777777" w:rsidR="00CD439B" w:rsidRDefault="00CD439B" w:rsidP="00FB5B75"/>
    <w:p w14:paraId="5742A1C7" w14:textId="77777777" w:rsidR="00CD439B" w:rsidRDefault="00CD439B" w:rsidP="00FB5B75"/>
    <w:p w14:paraId="324540E3" w14:textId="77777777" w:rsidR="00CD439B" w:rsidRDefault="00CD439B" w:rsidP="00FB5B75"/>
    <w:p w14:paraId="25D70607" w14:textId="77777777" w:rsidR="00CD439B" w:rsidRDefault="00CD439B" w:rsidP="00FB5B75"/>
    <w:p w14:paraId="450F11E9" w14:textId="77777777" w:rsidR="00CD439B" w:rsidRDefault="00CD439B" w:rsidP="00FB5B75"/>
    <w:p w14:paraId="6E2EE98A" w14:textId="77777777" w:rsidR="00CD439B" w:rsidRDefault="00CD439B" w:rsidP="00FB5B75"/>
    <w:p w14:paraId="18C2416E" w14:textId="77777777" w:rsidR="00CD439B" w:rsidRDefault="00CD439B" w:rsidP="00FB5B75"/>
    <w:p w14:paraId="6F54DAD2" w14:textId="77777777" w:rsidR="00CD439B" w:rsidRDefault="00CD439B" w:rsidP="00FB5B75"/>
    <w:p w14:paraId="255B9D88" w14:textId="77777777" w:rsidR="00CD439B" w:rsidRDefault="00CD439B" w:rsidP="00FB5B75"/>
    <w:p w14:paraId="46B72BF8" w14:textId="77777777" w:rsidR="00CD439B" w:rsidRDefault="00CD439B" w:rsidP="00FB5B75"/>
    <w:p w14:paraId="7C1EA075" w14:textId="77777777" w:rsidR="00CD439B" w:rsidRDefault="00CD439B" w:rsidP="00FB5B75"/>
    <w:p w14:paraId="3DFEA0C4" w14:textId="77777777" w:rsidR="00CD439B" w:rsidRDefault="00CD439B" w:rsidP="00FB5B75"/>
    <w:p w14:paraId="6C6A4735" w14:textId="77777777" w:rsidR="00CD439B" w:rsidRDefault="00CD439B" w:rsidP="00FB5B75"/>
    <w:sectPr w:rsidR="00CD439B" w:rsidSect="00116C5D">
      <w:footerReference w:type="default" r:id="rId18"/>
      <w:headerReference w:type="first" r:id="rId19"/>
      <w:type w:val="continuous"/>
      <w:pgSz w:w="11907" w:h="16840" w:code="9"/>
      <w:pgMar w:top="1565" w:right="1361" w:bottom="1270" w:left="1361" w:header="397" w:footer="170"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10FD61" w14:textId="77777777" w:rsidR="00A5666E" w:rsidRDefault="00A5666E" w:rsidP="00F91D37">
      <w:pPr>
        <w:spacing w:line="240" w:lineRule="auto"/>
      </w:pPr>
      <w:r>
        <w:separator/>
      </w:r>
    </w:p>
  </w:endnote>
  <w:endnote w:type="continuationSeparator" w:id="0">
    <w:p w14:paraId="45572333" w14:textId="77777777" w:rsidR="00A5666E" w:rsidRDefault="00A5666E"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55 Roman">
    <w:altName w:val="Arial"/>
    <w:panose1 w:val="020B0604020202020204"/>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2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EB2665" w14:textId="516FA02C" w:rsidR="008E1218" w:rsidRPr="001565EE" w:rsidRDefault="008E1218" w:rsidP="009A121D">
    <w:pPr>
      <w:pStyle w:val="Fuzeile"/>
      <w:rPr>
        <w:lang w:val="en-US"/>
      </w:rPr>
    </w:pPr>
    <w:r w:rsidRPr="008B7BBA">
      <w:rPr>
        <w:rFonts w:ascii="Source Sans Pro SemiBold" w:hAnsi="Source Sans Pro SemiBold"/>
        <w:noProof/>
        <w:lang w:eastAsia="de-CH"/>
      </w:rPr>
      <mc:AlternateContent>
        <mc:Choice Requires="wps">
          <w:drawing>
            <wp:anchor distT="0" distB="0" distL="114300" distR="114300" simplePos="0" relativeHeight="251672575" behindDoc="0" locked="1" layoutInCell="1" allowOverlap="1" wp14:anchorId="1AFFDF5B" wp14:editId="65285855">
              <wp:simplePos x="0" y="0"/>
              <wp:positionH relativeFrom="margin">
                <wp:align>right</wp:align>
              </wp:positionH>
              <wp:positionV relativeFrom="page">
                <wp:align>bottom</wp:align>
              </wp:positionV>
              <wp:extent cx="630000" cy="388800"/>
              <wp:effectExtent l="0" t="0" r="0" b="0"/>
              <wp:wrapSquare wrapText="bothSides"/>
              <wp:docPr id="803046074" name="Textfel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38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14655" w14:textId="6B98DCDE" w:rsidR="008E1218" w:rsidRPr="003653CF" w:rsidRDefault="008E1218"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fldSimple w:instr=" SECTIONPAGES   \* MERGEFORMAT ">
                            <w:r w:rsidR="00B868B1">
                              <w:rPr>
                                <w:noProof/>
                              </w:rPr>
                              <w:t>3</w:t>
                            </w:r>
                          </w:fldSimple>
                        </w:p>
                      </w:txbxContent>
                    </wps:txbx>
                    <wps:bodyPr rot="0" spcFirstLastPara="0" vertOverflow="overflow" horzOverflow="overflow" vert="horz" wrap="square" lIns="0" tIns="0" rIns="0" bIns="23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FDF5B" id="_x0000_t202" coordsize="21600,21600" o:spt="202" path="m,l,21600r21600,l21600,xe">
              <v:stroke joinstyle="miter"/>
              <v:path gradientshapeok="t" o:connecttype="rect"/>
            </v:shapetype>
            <v:shape id="Textfeld 3" o:spid="_x0000_s1026" type="#_x0000_t202" alt="&quot;&quot;" style="position:absolute;margin-left:-1.6pt;margin-top:0;width:49.6pt;height:30.6pt;z-index:25167257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" filled="f" stroked="f" strokeweight=".5pt">
              <v:textbox inset="0,0,0,6.5mm">
                <w:txbxContent>
                  <w:p w14:paraId="43314655" w14:textId="6B98DCDE" w:rsidR="008E1218" w:rsidRPr="003653CF" w:rsidRDefault="008E1218"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fldSimple w:instr=" SECTIONPAGES   \* MERGEFORMAT ">
                      <w:r w:rsidR="00B868B1">
                        <w:rPr>
                          <w:noProof/>
                        </w:rPr>
                        <w:t>3</w:t>
                      </w:r>
                    </w:fldSimple>
                  </w:p>
                </w:txbxContent>
              </v:textbox>
              <w10:wrap type="square" anchorx="margin" anchory="page"/>
              <w10:anchorlock/>
            </v:shape>
          </w:pict>
        </mc:Fallback>
      </mc:AlternateContent>
    </w:r>
    <w:r w:rsidR="001565EE" w:rsidRPr="001565EE">
      <w:rPr>
        <w:rFonts w:ascii="Source Sans Pro SemiBold" w:hAnsi="Source Sans Pro SemiBold"/>
        <w:noProof/>
        <w:lang w:val="en-US" w:eastAsia="de-CH"/>
      </w:rPr>
      <w:t>University of Zurich</w:t>
    </w:r>
    <w:r w:rsidRPr="001565EE">
      <w:rPr>
        <w:lang w:val="en-US"/>
      </w:rPr>
      <w:t xml:space="preserve">   </w:t>
    </w:r>
    <w:r w:rsidRPr="001565EE">
      <w:rPr>
        <w:position w:val="1"/>
        <w:lang w:val="en-US"/>
      </w:rPr>
      <w:t>|</w:t>
    </w:r>
    <w:r w:rsidRPr="001565EE">
      <w:rPr>
        <w:lang w:val="en-US"/>
      </w:rPr>
      <w:t xml:space="preserve">   </w:t>
    </w:r>
    <w:r w:rsidR="001565EE" w:rsidRPr="001565EE">
      <w:rPr>
        <w:lang w:val="en-US"/>
      </w:rPr>
      <w:t>Educational Deve</w:t>
    </w:r>
    <w:r w:rsidR="001565EE">
      <w:rPr>
        <w:lang w:val="en-US"/>
      </w:rPr>
      <w:t>lopment</w:t>
    </w:r>
  </w:p>
  <w:p w14:paraId="402CA91D" w14:textId="77777777" w:rsidR="009A121D" w:rsidRPr="001565EE" w:rsidRDefault="009A121D" w:rsidP="009A121D">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37CF4A" w14:textId="77777777" w:rsidR="00A5666E" w:rsidRPr="00B40109" w:rsidRDefault="00A5666E" w:rsidP="009A121D">
      <w:pPr>
        <w:pStyle w:val="Fussnotentrennung"/>
      </w:pPr>
    </w:p>
  </w:footnote>
  <w:footnote w:type="continuationSeparator" w:id="0">
    <w:p w14:paraId="6B785DDE" w14:textId="77777777" w:rsidR="00A5666E" w:rsidRDefault="00A5666E" w:rsidP="00F91D37">
      <w:pPr>
        <w:spacing w:line="240" w:lineRule="auto"/>
      </w:pPr>
      <w:r>
        <w:continuationSeparator/>
      </w:r>
    </w:p>
  </w:footnote>
  <w:footnote w:type="continuationNotice" w:id="1">
    <w:p w14:paraId="78472C7F" w14:textId="77777777" w:rsidR="00A5666E" w:rsidRDefault="00A5666E">
      <w:pPr>
        <w:spacing w:line="240" w:lineRule="auto"/>
      </w:pPr>
    </w:p>
  </w:footnote>
  <w:footnote w:id="2">
    <w:p w14:paraId="6E9AE76F" w14:textId="0E41407E" w:rsidR="002F5574" w:rsidRPr="00122656" w:rsidRDefault="002F5574">
      <w:pPr>
        <w:pStyle w:val="Funotentext"/>
        <w:rPr>
          <w:lang w:val="en-US"/>
        </w:rPr>
      </w:pPr>
      <w:r>
        <w:rPr>
          <w:rStyle w:val="Funotenzeichen"/>
        </w:rPr>
        <w:footnoteRef/>
      </w:r>
      <w:r w:rsidRPr="00122656">
        <w:rPr>
          <w:lang w:val="en-US"/>
        </w:rPr>
        <w:t xml:space="preserve"> </w:t>
      </w:r>
      <w:r w:rsidR="00122656" w:rsidRPr="00122656">
        <w:rPr>
          <w:sz w:val="15"/>
          <w:szCs w:val="15"/>
          <w:lang w:val="en-US"/>
        </w:rPr>
        <w:t xml:space="preserve">Only professors, lecturers and </w:t>
      </w:r>
      <w:r w:rsidR="00DD0034">
        <w:rPr>
          <w:sz w:val="15"/>
          <w:szCs w:val="15"/>
          <w:lang w:val="en-US"/>
        </w:rPr>
        <w:t>privatdozents</w:t>
      </w:r>
      <w:r w:rsidR="00122656" w:rsidRPr="00122656">
        <w:rPr>
          <w:sz w:val="15"/>
          <w:szCs w:val="15"/>
          <w:lang w:val="en-US"/>
        </w:rPr>
        <w:t xml:space="preserve"> at UZH are eligible to apply as project leaders. Project leaders are also applicants and serve as contact persons for any queries.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ohneRahmen"/>
      <w:tblW w:w="7501" w:type="dxa"/>
      <w:tblInd w:w="-987" w:type="dxa"/>
      <w:tblLook w:val="04A0" w:firstRow="1" w:lastRow="0" w:firstColumn="1" w:lastColumn="0" w:noHBand="0" w:noVBand="1"/>
    </w:tblPr>
    <w:tblGrid>
      <w:gridCol w:w="2852"/>
      <w:gridCol w:w="4649"/>
    </w:tblGrid>
    <w:tr w:rsidR="007165BA" w14:paraId="532B294E" w14:textId="77777777" w:rsidTr="00EE688A">
      <w:trPr>
        <w:trHeight w:hRule="exact" w:val="850"/>
      </w:trPr>
      <w:tc>
        <w:tcPr>
          <w:tcW w:w="2852" w:type="dxa"/>
          <w:tcBorders>
            <w:right w:val="single" w:sz="4" w:space="0" w:color="808080"/>
          </w:tcBorders>
        </w:tcPr>
        <w:p w14:paraId="6F517E6B" w14:textId="77777777" w:rsidR="007165BA" w:rsidRPr="003621B6" w:rsidRDefault="007165BA" w:rsidP="0036688D">
          <w:pPr>
            <w:pStyle w:val="Kopfzeile"/>
            <w:ind w:left="28"/>
            <w:rPr>
              <w:sz w:val="2"/>
              <w:szCs w:val="2"/>
            </w:rPr>
          </w:pPr>
          <w:r>
            <w:rPr>
              <w:noProof/>
            </w:rPr>
            <w:drawing>
              <wp:inline distT="0" distB="0" distL="0" distR="0" wp14:anchorId="57D1B082" wp14:editId="226D6031">
                <wp:extent cx="1548000" cy="536243"/>
                <wp:effectExtent l="0" t="0" r="0" b="0"/>
                <wp:docPr id="5487096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48000" cy="536243"/>
                        </a:xfrm>
                        <a:prstGeom prst="rect">
                          <a:avLst/>
                        </a:prstGeom>
                      </pic:spPr>
                    </pic:pic>
                  </a:graphicData>
                </a:graphic>
              </wp:inline>
            </w:drawing>
          </w:r>
        </w:p>
      </w:tc>
      <w:tc>
        <w:tcPr>
          <w:tcW w:w="4649" w:type="dxa"/>
          <w:tcBorders>
            <w:left w:val="single" w:sz="4" w:space="0" w:color="808080"/>
          </w:tcBorders>
          <w:vAlign w:val="center"/>
        </w:tcPr>
        <w:p w14:paraId="246BB5D3" w14:textId="11CEC2EA" w:rsidR="007165BA" w:rsidRPr="001465E4" w:rsidRDefault="001565EE" w:rsidP="0036688D">
          <w:pPr>
            <w:pStyle w:val="Organisationseinheit"/>
            <w:ind w:left="408"/>
            <w:contextualSpacing/>
          </w:pPr>
          <w:r>
            <w:t>Educational Development</w:t>
          </w:r>
        </w:p>
      </w:tc>
    </w:tr>
  </w:tbl>
  <w:p w14:paraId="39DC8461" w14:textId="77777777" w:rsidR="007165BA" w:rsidRPr="00992DCC" w:rsidRDefault="007165BA" w:rsidP="00755084">
    <w:pPr>
      <w:pStyle w:val="Kopfzeile"/>
      <w:spacing w:after="1020"/>
    </w:pPr>
    <w:r>
      <w:rPr>
        <w:noProof/>
      </w:rPr>
      <mc:AlternateContent>
        <mc:Choice Requires="wps">
          <w:drawing>
            <wp:anchor distT="0" distB="0" distL="114300" distR="114300" simplePos="0" relativeHeight="251674623" behindDoc="0" locked="1" layoutInCell="1" allowOverlap="1" wp14:anchorId="59100008" wp14:editId="55DE10A4">
              <wp:simplePos x="0" y="0"/>
              <wp:positionH relativeFrom="page">
                <wp:align>right</wp:align>
              </wp:positionH>
              <wp:positionV relativeFrom="page">
                <wp:align>top</wp:align>
              </wp:positionV>
              <wp:extent cx="2498400" cy="1350000"/>
              <wp:effectExtent l="0" t="0" r="0" b="0"/>
              <wp:wrapNone/>
              <wp:docPr id="12" name="Textfeld 5"/>
              <wp:cNvGraphicFramePr/>
              <a:graphic xmlns:a="http://schemas.openxmlformats.org/drawingml/2006/main">
                <a:graphicData uri="http://schemas.microsoft.com/office/word/2010/wordprocessingShape">
                  <wps:wsp>
                    <wps:cNvSpPr txBox="1"/>
                    <wps:spPr>
                      <a:xfrm>
                        <a:off x="0" y="0"/>
                        <a:ext cx="2498400" cy="135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5FDE0" w14:textId="5829D4EC" w:rsidR="007165BA" w:rsidRPr="001565EE" w:rsidRDefault="001565EE" w:rsidP="00E25EED">
                          <w:pPr>
                            <w:pStyle w:val="Adresse"/>
                            <w:spacing w:line="264" w:lineRule="auto"/>
                            <w:rPr>
                              <w:lang w:val="en-US"/>
                            </w:rPr>
                          </w:pPr>
                          <w:r w:rsidRPr="001565EE">
                            <w:rPr>
                              <w:lang w:val="en-US"/>
                            </w:rPr>
                            <w:t>University of Zurich</w:t>
                          </w:r>
                        </w:p>
                        <w:p w14:paraId="49C94ED2" w14:textId="1D53D11A" w:rsidR="007165BA" w:rsidRPr="001565EE" w:rsidRDefault="001565EE" w:rsidP="00E25EED">
                          <w:pPr>
                            <w:pStyle w:val="Adresse"/>
                            <w:spacing w:line="264" w:lineRule="auto"/>
                            <w:rPr>
                              <w:lang w:val="en-US"/>
                            </w:rPr>
                          </w:pPr>
                          <w:r w:rsidRPr="001565EE">
                            <w:rPr>
                              <w:lang w:val="en-US"/>
                            </w:rPr>
                            <w:t>Educational Development</w:t>
                          </w:r>
                        </w:p>
                        <w:p w14:paraId="4AE19CF7" w14:textId="77777777" w:rsidR="007165BA" w:rsidRPr="009512DA" w:rsidRDefault="00CD439B" w:rsidP="00E25EED">
                          <w:pPr>
                            <w:pStyle w:val="Adresse"/>
                            <w:spacing w:line="264" w:lineRule="auto"/>
                            <w:rPr>
                              <w:lang w:val="en-US"/>
                            </w:rPr>
                          </w:pPr>
                          <w:proofErr w:type="spellStart"/>
                          <w:r w:rsidRPr="009512DA">
                            <w:rPr>
                              <w:lang w:val="en-US"/>
                            </w:rPr>
                            <w:t>Hirschengraben</w:t>
                          </w:r>
                          <w:proofErr w:type="spellEnd"/>
                          <w:r w:rsidRPr="009512DA">
                            <w:rPr>
                              <w:lang w:val="en-US"/>
                            </w:rPr>
                            <w:t xml:space="preserve"> 84</w:t>
                          </w:r>
                        </w:p>
                        <w:p w14:paraId="4C4F7EEE" w14:textId="77777777" w:rsidR="007165BA" w:rsidRPr="009C04D7" w:rsidRDefault="00CD439B" w:rsidP="00E25EED">
                          <w:pPr>
                            <w:pStyle w:val="Adresse"/>
                            <w:spacing w:line="264" w:lineRule="auto"/>
                          </w:pPr>
                          <w:r>
                            <w:t>8001 Zürich</w:t>
                          </w:r>
                        </w:p>
                        <w:p w14:paraId="20C54A14" w14:textId="21EE1CCD" w:rsidR="007165BA" w:rsidRPr="001E4997" w:rsidRDefault="00CD439B" w:rsidP="00E25EED">
                          <w:pPr>
                            <w:pStyle w:val="Adresse"/>
                            <w:spacing w:line="264" w:lineRule="auto"/>
                            <w:rPr>
                              <w:highlight w:val="yellow"/>
                            </w:rPr>
                          </w:pPr>
                          <w:r>
                            <w:t>+41 44 63</w:t>
                          </w:r>
                          <w:r w:rsidR="00EB432A">
                            <w:t>4 40 02</w:t>
                          </w:r>
                        </w:p>
                        <w:p w14:paraId="4BB79E08" w14:textId="41256246" w:rsidR="00CD439B" w:rsidRDefault="00EB432A" w:rsidP="00E25EED">
                          <w:pPr>
                            <w:pStyle w:val="Adresse"/>
                            <w:spacing w:line="264" w:lineRule="auto"/>
                          </w:pPr>
                          <w:hyperlink r:id="rId2" w:history="1">
                            <w:r w:rsidRPr="00B17ED0">
                              <w:rPr>
                                <w:rStyle w:val="Hyperlink"/>
                              </w:rPr>
                              <w:t>transdisciplinary@ulf.uzh.ch</w:t>
                            </w:r>
                          </w:hyperlink>
                          <w:r>
                            <w:t xml:space="preserve"> </w:t>
                          </w:r>
                        </w:p>
                        <w:p w14:paraId="5E367EA8" w14:textId="2414EFC5" w:rsidR="00CD439B" w:rsidRPr="009C04D7" w:rsidRDefault="00387553" w:rsidP="00E25EED">
                          <w:pPr>
                            <w:pStyle w:val="Adresse"/>
                            <w:spacing w:line="264" w:lineRule="auto"/>
                          </w:pPr>
                          <w:hyperlink r:id="rId3" w:history="1">
                            <w:r w:rsidRPr="007D52CD">
                              <w:rPr>
                                <w:rStyle w:val="Hyperlink"/>
                              </w:rPr>
                              <w:t>www.ulf.uzh.ch</w:t>
                            </w:r>
                          </w:hyperlink>
                          <w:r>
                            <w:t xml:space="preserve"> </w:t>
                          </w:r>
                        </w:p>
                      </w:txbxContent>
                    </wps:txbx>
                    <wps:bodyPr rot="0" spcFirstLastPara="0" vertOverflow="overflow" horzOverflow="overflow" vert="horz" wrap="square" lIns="0" tIns="3816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9100008" id="_x0000_t202" coordsize="21600,21600" o:spt="202" path="m,l,21600r21600,l21600,xe">
              <v:stroke joinstyle="miter"/>
              <v:path gradientshapeok="t" o:connecttype="rect"/>
            </v:shapetype>
            <v:shape id="Textfeld 5" o:spid="_x0000_s1027" type="#_x0000_t202" style="position:absolute;margin-left:145.5pt;margin-top:0;width:196.7pt;height:106.3pt;z-index:251674623;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" filled="f" stroked="f" strokeweight=".5pt">
              <v:textbox style="mso-fit-shape-to-text:t" inset="0,10.6mm,0,0">
                <w:txbxContent>
                  <w:p w14:paraId="1E65FDE0" w14:textId="5829D4EC" w:rsidR="007165BA" w:rsidRPr="001565EE" w:rsidRDefault="001565EE" w:rsidP="00E25EED">
                    <w:pPr>
                      <w:pStyle w:val="Adresse"/>
                      <w:spacing w:line="264" w:lineRule="auto"/>
                      <w:rPr>
                        <w:lang w:val="en-US"/>
                      </w:rPr>
                    </w:pPr>
                    <w:r w:rsidRPr="001565EE">
                      <w:rPr>
                        <w:lang w:val="en-US"/>
                      </w:rPr>
                      <w:t>University of Zurich</w:t>
                    </w:r>
                  </w:p>
                  <w:p w14:paraId="49C94ED2" w14:textId="1D53D11A" w:rsidR="007165BA" w:rsidRPr="001565EE" w:rsidRDefault="001565EE" w:rsidP="00E25EED">
                    <w:pPr>
                      <w:pStyle w:val="Adresse"/>
                      <w:spacing w:line="264" w:lineRule="auto"/>
                      <w:rPr>
                        <w:lang w:val="en-US"/>
                      </w:rPr>
                    </w:pPr>
                    <w:r w:rsidRPr="001565EE">
                      <w:rPr>
                        <w:lang w:val="en-US"/>
                      </w:rPr>
                      <w:t>Educational Development</w:t>
                    </w:r>
                  </w:p>
                  <w:p w14:paraId="4AE19CF7" w14:textId="77777777" w:rsidR="007165BA" w:rsidRPr="009512DA" w:rsidRDefault="00CD439B" w:rsidP="00E25EED">
                    <w:pPr>
                      <w:pStyle w:val="Adresse"/>
                      <w:spacing w:line="264" w:lineRule="auto"/>
                      <w:rPr>
                        <w:lang w:val="en-US"/>
                      </w:rPr>
                    </w:pPr>
                    <w:proofErr w:type="spellStart"/>
                    <w:r w:rsidRPr="009512DA">
                      <w:rPr>
                        <w:lang w:val="en-US"/>
                      </w:rPr>
                      <w:t>Hirschengraben</w:t>
                    </w:r>
                    <w:proofErr w:type="spellEnd"/>
                    <w:r w:rsidRPr="009512DA">
                      <w:rPr>
                        <w:lang w:val="en-US"/>
                      </w:rPr>
                      <w:t xml:space="preserve"> 84</w:t>
                    </w:r>
                  </w:p>
                  <w:p w14:paraId="4C4F7EEE" w14:textId="77777777" w:rsidR="007165BA" w:rsidRPr="009C04D7" w:rsidRDefault="00CD439B" w:rsidP="00E25EED">
                    <w:pPr>
                      <w:pStyle w:val="Adresse"/>
                      <w:spacing w:line="264" w:lineRule="auto"/>
                    </w:pPr>
                    <w:r>
                      <w:t>8001 Zürich</w:t>
                    </w:r>
                  </w:p>
                  <w:p w14:paraId="20C54A14" w14:textId="21EE1CCD" w:rsidR="007165BA" w:rsidRPr="001E4997" w:rsidRDefault="00CD439B" w:rsidP="00E25EED">
                    <w:pPr>
                      <w:pStyle w:val="Adresse"/>
                      <w:spacing w:line="264" w:lineRule="auto"/>
                      <w:rPr>
                        <w:highlight w:val="yellow"/>
                      </w:rPr>
                    </w:pPr>
                    <w:r>
                      <w:t>+41 44 63</w:t>
                    </w:r>
                    <w:r w:rsidR="00EB432A">
                      <w:t>4 40 02</w:t>
                    </w:r>
                  </w:p>
                  <w:p w14:paraId="4BB79E08" w14:textId="41256246" w:rsidR="00CD439B" w:rsidRDefault="00EB432A" w:rsidP="00E25EED">
                    <w:pPr>
                      <w:pStyle w:val="Adresse"/>
                      <w:spacing w:line="264" w:lineRule="auto"/>
                    </w:pPr>
                    <w:hyperlink r:id="rId4" w:history="1">
                      <w:r w:rsidRPr="00B17ED0">
                        <w:rPr>
                          <w:rStyle w:val="Hyperlink"/>
                        </w:rPr>
                        <w:t>transdisciplinary@ulf.uzh.ch</w:t>
                      </w:r>
                    </w:hyperlink>
                    <w:r>
                      <w:t xml:space="preserve"> </w:t>
                    </w:r>
                  </w:p>
                  <w:p w14:paraId="5E367EA8" w14:textId="2414EFC5" w:rsidR="00CD439B" w:rsidRPr="009C04D7" w:rsidRDefault="00387553" w:rsidP="00E25EED">
                    <w:pPr>
                      <w:pStyle w:val="Adresse"/>
                      <w:spacing w:line="264" w:lineRule="auto"/>
                    </w:pPr>
                    <w:hyperlink r:id="rId5" w:history="1">
                      <w:r w:rsidRPr="007D52CD">
                        <w:rPr>
                          <w:rStyle w:val="Hyperlink"/>
                        </w:rPr>
                        <w:t>www.ulf.uzh.ch</w:t>
                      </w:r>
                    </w:hyperlink>
                    <w:r>
                      <w:t xml:space="preserve"> </w:t>
                    </w:r>
                  </w:p>
                </w:txbxContent>
              </v:textbox>
              <w10:wrap anchorx="page" anchory="page"/>
              <w10:anchorlock/>
            </v:shape>
          </w:pict>
        </mc:Fallback>
      </mc:AlternateContent>
    </w:r>
  </w:p>
  <w:p w14:paraId="5BCF5E6B" w14:textId="77777777" w:rsidR="00887DA4" w:rsidRPr="00887DA4" w:rsidRDefault="00887DA4" w:rsidP="00887DA4">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7455C8"/>
    <w:multiLevelType w:val="multilevel"/>
    <w:tmpl w:val="6E9A6320"/>
    <w:numStyleLink w:val="Nummerierteberschriften"/>
  </w:abstractNum>
  <w:abstractNum w:abstractNumId="2" w15:restartNumberingAfterBreak="0">
    <w:nsid w:val="238306D5"/>
    <w:multiLevelType w:val="multilevel"/>
    <w:tmpl w:val="6E9A6320"/>
    <w:styleLink w:val="Nummerierteberschriften"/>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3" w15:restartNumberingAfterBreak="0">
    <w:nsid w:val="2D892884"/>
    <w:multiLevelType w:val="multilevel"/>
    <w:tmpl w:val="8BDE317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pStyle w:val="NummerierungTabelle"/>
      <w:suff w:val="nothing"/>
      <w:lvlText w:val="%6."/>
      <w:lvlJc w:val="left"/>
      <w:pPr>
        <w:ind w:left="360" w:hanging="360"/>
      </w:pPr>
      <w:rPr>
        <w:rFonts w:hint="default"/>
      </w:rPr>
    </w:lvl>
    <w:lvl w:ilvl="6">
      <w:start w:val="1"/>
      <w:numFmt w:val="decimal"/>
      <w:suff w:val="nothing"/>
      <w:lvlText w:val="%6.%7"/>
      <w:lvlJc w:val="left"/>
      <w:pPr>
        <w:ind w:left="709" w:hanging="425"/>
      </w:pPr>
      <w:rPr>
        <w:rFonts w:hint="default"/>
      </w:rPr>
    </w:lvl>
    <w:lvl w:ilvl="7">
      <w:start w:val="1"/>
      <w:numFmt w:val="decimal"/>
      <w:suff w:val="nothing"/>
      <w:lvlText w:val="%6.%7.%8"/>
      <w:lvlJc w:val="left"/>
      <w:pPr>
        <w:ind w:left="1276" w:hanging="567"/>
      </w:pPr>
      <w:rPr>
        <w:rFonts w:hint="default"/>
      </w:rPr>
    </w:lvl>
    <w:lvl w:ilvl="8">
      <w:start w:val="1"/>
      <w:numFmt w:val="lowerLetter"/>
      <w:lvlText w:val="%9."/>
      <w:lvlJc w:val="left"/>
      <w:pPr>
        <w:ind w:left="284" w:hanging="284"/>
      </w:pPr>
      <w:rPr>
        <w:rFonts w:hint="default"/>
      </w:rPr>
    </w:lvl>
  </w:abstractNum>
  <w:abstractNum w:abstractNumId="4" w15:restartNumberingAfterBreak="0">
    <w:nsid w:val="509F35AD"/>
    <w:multiLevelType w:val="multilevel"/>
    <w:tmpl w:val="BEFC5094"/>
    <w:lvl w:ilvl="0">
      <w:start w:val="1"/>
      <w:numFmt w:val="decimal"/>
      <w:pStyle w:val="Traktandum-Titel1"/>
      <w:suff w:val="space"/>
      <w:lvlText w:val="%1."/>
      <w:lvlJc w:val="left"/>
      <w:pPr>
        <w:ind w:left="0" w:firstLine="0"/>
      </w:pPr>
      <w:rPr>
        <w:rFonts w:hint="default"/>
      </w:rPr>
    </w:lvl>
    <w:lvl w:ilvl="1">
      <w:start w:val="1"/>
      <w:numFmt w:val="decimal"/>
      <w:pStyle w:val="Traktandum-Titel2"/>
      <w:suff w:val="space"/>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6D65251"/>
    <w:multiLevelType w:val="multilevel"/>
    <w:tmpl w:val="9364FD24"/>
    <w:numStyleLink w:val="Aufzhlungen"/>
  </w:abstractNum>
  <w:abstractNum w:abstractNumId="7" w15:restartNumberingAfterBreak="0">
    <w:nsid w:val="7ACF32C4"/>
    <w:multiLevelType w:val="multilevel"/>
    <w:tmpl w:val="9364FD24"/>
    <w:styleLink w:val="Aufzhlungen"/>
    <w:lvl w:ilvl="0">
      <w:start w:val="1"/>
      <w:numFmt w:val="bullet"/>
      <w:pStyle w:val="Aufzhlung1"/>
      <w:lvlText w:val="—"/>
      <w:lvlJc w:val="left"/>
      <w:pPr>
        <w:ind w:left="227" w:hanging="227"/>
      </w:pPr>
      <w:rPr>
        <w:rFonts w:ascii="Source Sans Pro" w:hAnsi="Source Sans Pro" w:hint="default"/>
      </w:rPr>
    </w:lvl>
    <w:lvl w:ilvl="1">
      <w:start w:val="1"/>
      <w:numFmt w:val="bullet"/>
      <w:pStyle w:val="Aufzhlung2"/>
      <w:lvlText w:val="—"/>
      <w:lvlJc w:val="left"/>
      <w:pPr>
        <w:ind w:left="454" w:hanging="227"/>
      </w:pPr>
      <w:rPr>
        <w:rFonts w:ascii="Source Sans Pro" w:hAnsi="Source Sans Pro" w:hint="default"/>
      </w:rPr>
    </w:lvl>
    <w:lvl w:ilvl="2">
      <w:start w:val="1"/>
      <w:numFmt w:val="bullet"/>
      <w:pStyle w:val="Aufzhlung3"/>
      <w:lvlText w:val="—"/>
      <w:lvlJc w:val="left"/>
      <w:pPr>
        <w:ind w:left="680" w:hanging="226"/>
      </w:pPr>
      <w:rPr>
        <w:rFonts w:ascii="Source Sans Pro" w:hAnsi="Source Sans Pro"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5"/>
  </w:num>
  <w:num w:numId="2" w16cid:durableId="171723735">
    <w:abstractNumId w:val="0"/>
  </w:num>
  <w:num w:numId="3" w16cid:durableId="1073507391">
    <w:abstractNumId w:val="2"/>
  </w:num>
  <w:num w:numId="4" w16cid:durableId="2070180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162686">
    <w:abstractNumId w:val="7"/>
  </w:num>
  <w:num w:numId="6" w16cid:durableId="1433551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744835">
    <w:abstractNumId w:val="6"/>
  </w:num>
  <w:num w:numId="8" w16cid:durableId="180516226">
    <w:abstractNumId w:val="4"/>
  </w:num>
  <w:num w:numId="9" w16cid:durableId="130562892">
    <w:abstractNumId w:val="1"/>
  </w:num>
  <w:num w:numId="10" w16cid:durableId="2058778851">
    <w:abstractNumId w:val="3"/>
  </w:num>
  <w:num w:numId="11" w16cid:durableId="520973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2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185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0189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19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56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24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329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9316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708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530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4A"/>
    <w:rsid w:val="000000FB"/>
    <w:rsid w:val="0000093D"/>
    <w:rsid w:val="00002978"/>
    <w:rsid w:val="00003A9F"/>
    <w:rsid w:val="0000406C"/>
    <w:rsid w:val="00007462"/>
    <w:rsid w:val="0001010F"/>
    <w:rsid w:val="00014EF4"/>
    <w:rsid w:val="00025A3B"/>
    <w:rsid w:val="00025CEC"/>
    <w:rsid w:val="000266B7"/>
    <w:rsid w:val="00032B92"/>
    <w:rsid w:val="00032EA5"/>
    <w:rsid w:val="000406AD"/>
    <w:rsid w:val="000409C8"/>
    <w:rsid w:val="00041297"/>
    <w:rsid w:val="00041700"/>
    <w:rsid w:val="00042FDD"/>
    <w:rsid w:val="00052258"/>
    <w:rsid w:val="000559FA"/>
    <w:rsid w:val="00063BC2"/>
    <w:rsid w:val="00067001"/>
    <w:rsid w:val="000701F1"/>
    <w:rsid w:val="00071780"/>
    <w:rsid w:val="000757F2"/>
    <w:rsid w:val="00075FF3"/>
    <w:rsid w:val="000803EB"/>
    <w:rsid w:val="00084EB5"/>
    <w:rsid w:val="00090380"/>
    <w:rsid w:val="00096E8E"/>
    <w:rsid w:val="00097A32"/>
    <w:rsid w:val="000A1884"/>
    <w:rsid w:val="000A24EC"/>
    <w:rsid w:val="000A2660"/>
    <w:rsid w:val="000A496F"/>
    <w:rsid w:val="000A7CC5"/>
    <w:rsid w:val="000B183F"/>
    <w:rsid w:val="000B1DC7"/>
    <w:rsid w:val="000B444B"/>
    <w:rsid w:val="000B595D"/>
    <w:rsid w:val="000C1D20"/>
    <w:rsid w:val="000C466F"/>
    <w:rsid w:val="000C486A"/>
    <w:rsid w:val="000C49C1"/>
    <w:rsid w:val="000C4CD8"/>
    <w:rsid w:val="000C572C"/>
    <w:rsid w:val="000D1743"/>
    <w:rsid w:val="000D1BB6"/>
    <w:rsid w:val="000D7269"/>
    <w:rsid w:val="000E37CE"/>
    <w:rsid w:val="000E7543"/>
    <w:rsid w:val="000E756F"/>
    <w:rsid w:val="000F1007"/>
    <w:rsid w:val="000F1D2B"/>
    <w:rsid w:val="0010021F"/>
    <w:rsid w:val="00102345"/>
    <w:rsid w:val="00103653"/>
    <w:rsid w:val="00106688"/>
    <w:rsid w:val="00107F09"/>
    <w:rsid w:val="001134C7"/>
    <w:rsid w:val="00113CB8"/>
    <w:rsid w:val="00114B04"/>
    <w:rsid w:val="00116C5D"/>
    <w:rsid w:val="00117356"/>
    <w:rsid w:val="0012151C"/>
    <w:rsid w:val="00122656"/>
    <w:rsid w:val="00127BBA"/>
    <w:rsid w:val="001317C7"/>
    <w:rsid w:val="001339B4"/>
    <w:rsid w:val="00133CFB"/>
    <w:rsid w:val="00137248"/>
    <w:rsid w:val="001375AB"/>
    <w:rsid w:val="001411D3"/>
    <w:rsid w:val="0014325C"/>
    <w:rsid w:val="00144122"/>
    <w:rsid w:val="00145E6F"/>
    <w:rsid w:val="001465E4"/>
    <w:rsid w:val="00146EF9"/>
    <w:rsid w:val="00146F41"/>
    <w:rsid w:val="00150BB0"/>
    <w:rsid w:val="001514C0"/>
    <w:rsid w:val="00152BDC"/>
    <w:rsid w:val="00154677"/>
    <w:rsid w:val="00155A46"/>
    <w:rsid w:val="001565EE"/>
    <w:rsid w:val="00157ECA"/>
    <w:rsid w:val="00161B92"/>
    <w:rsid w:val="00163157"/>
    <w:rsid w:val="00163722"/>
    <w:rsid w:val="00164790"/>
    <w:rsid w:val="0016774B"/>
    <w:rsid w:val="00167916"/>
    <w:rsid w:val="0017133E"/>
    <w:rsid w:val="00171870"/>
    <w:rsid w:val="001757BD"/>
    <w:rsid w:val="001803AA"/>
    <w:rsid w:val="00181168"/>
    <w:rsid w:val="00182F10"/>
    <w:rsid w:val="00184DA2"/>
    <w:rsid w:val="001856DD"/>
    <w:rsid w:val="00194130"/>
    <w:rsid w:val="001A080C"/>
    <w:rsid w:val="001A3606"/>
    <w:rsid w:val="001A3D50"/>
    <w:rsid w:val="001A43BD"/>
    <w:rsid w:val="001A74A5"/>
    <w:rsid w:val="001B20F5"/>
    <w:rsid w:val="001B2CF1"/>
    <w:rsid w:val="001B5DC4"/>
    <w:rsid w:val="001B6567"/>
    <w:rsid w:val="001B6F97"/>
    <w:rsid w:val="001C3763"/>
    <w:rsid w:val="001C3C44"/>
    <w:rsid w:val="001C4A15"/>
    <w:rsid w:val="001C6718"/>
    <w:rsid w:val="001C74EF"/>
    <w:rsid w:val="001D3D4B"/>
    <w:rsid w:val="001D3F99"/>
    <w:rsid w:val="001D58F1"/>
    <w:rsid w:val="001D5BDE"/>
    <w:rsid w:val="001D60F7"/>
    <w:rsid w:val="001E17CD"/>
    <w:rsid w:val="001E247E"/>
    <w:rsid w:val="001E4956"/>
    <w:rsid w:val="001E4997"/>
    <w:rsid w:val="001E61C9"/>
    <w:rsid w:val="001E73CF"/>
    <w:rsid w:val="001E73F4"/>
    <w:rsid w:val="001F229E"/>
    <w:rsid w:val="001F4A7E"/>
    <w:rsid w:val="001F4B8C"/>
    <w:rsid w:val="001F4F9B"/>
    <w:rsid w:val="00201532"/>
    <w:rsid w:val="00202866"/>
    <w:rsid w:val="002030B8"/>
    <w:rsid w:val="0020412E"/>
    <w:rsid w:val="0021015E"/>
    <w:rsid w:val="00212A2E"/>
    <w:rsid w:val="00216AB2"/>
    <w:rsid w:val="00217AA0"/>
    <w:rsid w:val="0022053F"/>
    <w:rsid w:val="00222AA3"/>
    <w:rsid w:val="0022685B"/>
    <w:rsid w:val="00226FA0"/>
    <w:rsid w:val="0023018C"/>
    <w:rsid w:val="00230549"/>
    <w:rsid w:val="00230606"/>
    <w:rsid w:val="0023205B"/>
    <w:rsid w:val="002322AD"/>
    <w:rsid w:val="002369CE"/>
    <w:rsid w:val="002466D7"/>
    <w:rsid w:val="00247905"/>
    <w:rsid w:val="0025644A"/>
    <w:rsid w:val="00261983"/>
    <w:rsid w:val="00267F71"/>
    <w:rsid w:val="00270C95"/>
    <w:rsid w:val="0027246C"/>
    <w:rsid w:val="002726D9"/>
    <w:rsid w:val="00273BF6"/>
    <w:rsid w:val="00273EBC"/>
    <w:rsid w:val="0027766E"/>
    <w:rsid w:val="002815E0"/>
    <w:rsid w:val="00283995"/>
    <w:rsid w:val="002845D9"/>
    <w:rsid w:val="002860A4"/>
    <w:rsid w:val="00290E37"/>
    <w:rsid w:val="00291BC9"/>
    <w:rsid w:val="00292375"/>
    <w:rsid w:val="002A6277"/>
    <w:rsid w:val="002A6A64"/>
    <w:rsid w:val="002A7055"/>
    <w:rsid w:val="002A7E68"/>
    <w:rsid w:val="002B1F0B"/>
    <w:rsid w:val="002B551B"/>
    <w:rsid w:val="002B6F58"/>
    <w:rsid w:val="002C163B"/>
    <w:rsid w:val="002C3205"/>
    <w:rsid w:val="002C3734"/>
    <w:rsid w:val="002C6C56"/>
    <w:rsid w:val="002D272F"/>
    <w:rsid w:val="002D38AE"/>
    <w:rsid w:val="002D709C"/>
    <w:rsid w:val="002E21DD"/>
    <w:rsid w:val="002F06AA"/>
    <w:rsid w:val="002F4FB0"/>
    <w:rsid w:val="002F5574"/>
    <w:rsid w:val="002F68A2"/>
    <w:rsid w:val="002F7085"/>
    <w:rsid w:val="002F7C55"/>
    <w:rsid w:val="0030245A"/>
    <w:rsid w:val="00303B73"/>
    <w:rsid w:val="00307A5B"/>
    <w:rsid w:val="00310D99"/>
    <w:rsid w:val="00314C63"/>
    <w:rsid w:val="00321330"/>
    <w:rsid w:val="0032330D"/>
    <w:rsid w:val="00323E3B"/>
    <w:rsid w:val="003261BD"/>
    <w:rsid w:val="00327558"/>
    <w:rsid w:val="00333A1B"/>
    <w:rsid w:val="00334A50"/>
    <w:rsid w:val="00337D47"/>
    <w:rsid w:val="0034134D"/>
    <w:rsid w:val="0034273D"/>
    <w:rsid w:val="00343A7F"/>
    <w:rsid w:val="00347F53"/>
    <w:rsid w:val="00350A74"/>
    <w:rsid w:val="003514EE"/>
    <w:rsid w:val="00353E7E"/>
    <w:rsid w:val="00355C57"/>
    <w:rsid w:val="00361AC3"/>
    <w:rsid w:val="003621B6"/>
    <w:rsid w:val="00363671"/>
    <w:rsid w:val="003647D9"/>
    <w:rsid w:val="00364EE3"/>
    <w:rsid w:val="003653CF"/>
    <w:rsid w:val="0036688D"/>
    <w:rsid w:val="00371E1F"/>
    <w:rsid w:val="0037405C"/>
    <w:rsid w:val="00374A49"/>
    <w:rsid w:val="003757E4"/>
    <w:rsid w:val="00375834"/>
    <w:rsid w:val="003762A0"/>
    <w:rsid w:val="003824CC"/>
    <w:rsid w:val="00382B66"/>
    <w:rsid w:val="003843BA"/>
    <w:rsid w:val="00387553"/>
    <w:rsid w:val="0039124E"/>
    <w:rsid w:val="00391C87"/>
    <w:rsid w:val="00394252"/>
    <w:rsid w:val="00395A1F"/>
    <w:rsid w:val="00396DAD"/>
    <w:rsid w:val="003A0088"/>
    <w:rsid w:val="003A2C24"/>
    <w:rsid w:val="003A73FF"/>
    <w:rsid w:val="003B2008"/>
    <w:rsid w:val="003B7303"/>
    <w:rsid w:val="003C3AED"/>
    <w:rsid w:val="003C3D32"/>
    <w:rsid w:val="003C7AA5"/>
    <w:rsid w:val="003D0FAA"/>
    <w:rsid w:val="003D2745"/>
    <w:rsid w:val="003D589D"/>
    <w:rsid w:val="003E1920"/>
    <w:rsid w:val="003E1C93"/>
    <w:rsid w:val="003E5029"/>
    <w:rsid w:val="003E5DF3"/>
    <w:rsid w:val="003E7468"/>
    <w:rsid w:val="003F012A"/>
    <w:rsid w:val="003F0599"/>
    <w:rsid w:val="003F1A56"/>
    <w:rsid w:val="00412C86"/>
    <w:rsid w:val="00416AAE"/>
    <w:rsid w:val="0042454D"/>
    <w:rsid w:val="00440B2D"/>
    <w:rsid w:val="0044332C"/>
    <w:rsid w:val="0044425B"/>
    <w:rsid w:val="00444695"/>
    <w:rsid w:val="00452D49"/>
    <w:rsid w:val="00452FC3"/>
    <w:rsid w:val="0045362B"/>
    <w:rsid w:val="0045680E"/>
    <w:rsid w:val="00457E18"/>
    <w:rsid w:val="004716C8"/>
    <w:rsid w:val="00471D34"/>
    <w:rsid w:val="0047286A"/>
    <w:rsid w:val="00476325"/>
    <w:rsid w:val="00476580"/>
    <w:rsid w:val="00480603"/>
    <w:rsid w:val="00484F10"/>
    <w:rsid w:val="00485858"/>
    <w:rsid w:val="00486D13"/>
    <w:rsid w:val="00486DBB"/>
    <w:rsid w:val="00490FC3"/>
    <w:rsid w:val="00494FD7"/>
    <w:rsid w:val="00495F83"/>
    <w:rsid w:val="0049662D"/>
    <w:rsid w:val="004A039B"/>
    <w:rsid w:val="004A06C5"/>
    <w:rsid w:val="004A1BFD"/>
    <w:rsid w:val="004A21D1"/>
    <w:rsid w:val="004A531E"/>
    <w:rsid w:val="004A7400"/>
    <w:rsid w:val="004B0FDB"/>
    <w:rsid w:val="004B3225"/>
    <w:rsid w:val="004B454A"/>
    <w:rsid w:val="004B4FC7"/>
    <w:rsid w:val="004B67F2"/>
    <w:rsid w:val="004C1329"/>
    <w:rsid w:val="004C1E00"/>
    <w:rsid w:val="004C2A5B"/>
    <w:rsid w:val="004C3880"/>
    <w:rsid w:val="004C4B0F"/>
    <w:rsid w:val="004C5120"/>
    <w:rsid w:val="004C6038"/>
    <w:rsid w:val="004C6284"/>
    <w:rsid w:val="004C6BC7"/>
    <w:rsid w:val="004D0D0F"/>
    <w:rsid w:val="004D0F2F"/>
    <w:rsid w:val="004D179F"/>
    <w:rsid w:val="004D3323"/>
    <w:rsid w:val="004D411C"/>
    <w:rsid w:val="004D5B31"/>
    <w:rsid w:val="004D6BD3"/>
    <w:rsid w:val="004E0E33"/>
    <w:rsid w:val="004E32B1"/>
    <w:rsid w:val="004F22CB"/>
    <w:rsid w:val="004F3283"/>
    <w:rsid w:val="00500294"/>
    <w:rsid w:val="00501A71"/>
    <w:rsid w:val="00501E3E"/>
    <w:rsid w:val="0050310D"/>
    <w:rsid w:val="00506C11"/>
    <w:rsid w:val="005078C5"/>
    <w:rsid w:val="0051262C"/>
    <w:rsid w:val="00513877"/>
    <w:rsid w:val="005153BC"/>
    <w:rsid w:val="00525B53"/>
    <w:rsid w:val="00526970"/>
    <w:rsid w:val="00526C93"/>
    <w:rsid w:val="005336B7"/>
    <w:rsid w:val="005339AE"/>
    <w:rsid w:val="00533AC1"/>
    <w:rsid w:val="00535EA2"/>
    <w:rsid w:val="00536FBB"/>
    <w:rsid w:val="00537410"/>
    <w:rsid w:val="00543061"/>
    <w:rsid w:val="00543205"/>
    <w:rsid w:val="00543238"/>
    <w:rsid w:val="005463F1"/>
    <w:rsid w:val="00550787"/>
    <w:rsid w:val="005540B8"/>
    <w:rsid w:val="00554BA0"/>
    <w:rsid w:val="00554D4C"/>
    <w:rsid w:val="005568AB"/>
    <w:rsid w:val="00560061"/>
    <w:rsid w:val="00560475"/>
    <w:rsid w:val="00562128"/>
    <w:rsid w:val="005671FC"/>
    <w:rsid w:val="0057320B"/>
    <w:rsid w:val="00575C3C"/>
    <w:rsid w:val="00575F8F"/>
    <w:rsid w:val="00576406"/>
    <w:rsid w:val="00576439"/>
    <w:rsid w:val="00576DB0"/>
    <w:rsid w:val="00580133"/>
    <w:rsid w:val="00580DE2"/>
    <w:rsid w:val="00580E92"/>
    <w:rsid w:val="0058244B"/>
    <w:rsid w:val="00583B5F"/>
    <w:rsid w:val="005843D9"/>
    <w:rsid w:val="00591832"/>
    <w:rsid w:val="00592841"/>
    <w:rsid w:val="00592FBD"/>
    <w:rsid w:val="00597F45"/>
    <w:rsid w:val="005A0B09"/>
    <w:rsid w:val="005A2631"/>
    <w:rsid w:val="005A357F"/>
    <w:rsid w:val="005A45E1"/>
    <w:rsid w:val="005A7BE5"/>
    <w:rsid w:val="005B4DEC"/>
    <w:rsid w:val="005B6FD0"/>
    <w:rsid w:val="005C0714"/>
    <w:rsid w:val="005C2563"/>
    <w:rsid w:val="005C35F5"/>
    <w:rsid w:val="005C6148"/>
    <w:rsid w:val="005C61A5"/>
    <w:rsid w:val="005C7189"/>
    <w:rsid w:val="005D0159"/>
    <w:rsid w:val="005D294A"/>
    <w:rsid w:val="005D5D19"/>
    <w:rsid w:val="005E2C05"/>
    <w:rsid w:val="005E354E"/>
    <w:rsid w:val="005E3A01"/>
    <w:rsid w:val="005E4ACB"/>
    <w:rsid w:val="005E6805"/>
    <w:rsid w:val="005E75BF"/>
    <w:rsid w:val="005E7F43"/>
    <w:rsid w:val="005F6B47"/>
    <w:rsid w:val="00601316"/>
    <w:rsid w:val="006023ED"/>
    <w:rsid w:val="00603BE6"/>
    <w:rsid w:val="006044D5"/>
    <w:rsid w:val="0061009F"/>
    <w:rsid w:val="00612079"/>
    <w:rsid w:val="00614927"/>
    <w:rsid w:val="006215CE"/>
    <w:rsid w:val="00622481"/>
    <w:rsid w:val="006225E8"/>
    <w:rsid w:val="00622FDC"/>
    <w:rsid w:val="00624E1F"/>
    <w:rsid w:val="00625020"/>
    <w:rsid w:val="006265B6"/>
    <w:rsid w:val="00627756"/>
    <w:rsid w:val="00642F26"/>
    <w:rsid w:val="00647B77"/>
    <w:rsid w:val="00650B3D"/>
    <w:rsid w:val="00650E5F"/>
    <w:rsid w:val="006514E3"/>
    <w:rsid w:val="0065274C"/>
    <w:rsid w:val="00653A12"/>
    <w:rsid w:val="00655563"/>
    <w:rsid w:val="00661A36"/>
    <w:rsid w:val="00661A71"/>
    <w:rsid w:val="00672E90"/>
    <w:rsid w:val="00674638"/>
    <w:rsid w:val="00686900"/>
    <w:rsid w:val="00686D14"/>
    <w:rsid w:val="00687ED7"/>
    <w:rsid w:val="00691C4C"/>
    <w:rsid w:val="00696CE6"/>
    <w:rsid w:val="006A157B"/>
    <w:rsid w:val="006A2E1F"/>
    <w:rsid w:val="006A3921"/>
    <w:rsid w:val="006A74CF"/>
    <w:rsid w:val="006B3083"/>
    <w:rsid w:val="006B5345"/>
    <w:rsid w:val="006B7BD6"/>
    <w:rsid w:val="006C052B"/>
    <w:rsid w:val="006C144C"/>
    <w:rsid w:val="006C62E1"/>
    <w:rsid w:val="006D130C"/>
    <w:rsid w:val="006D166F"/>
    <w:rsid w:val="006D315E"/>
    <w:rsid w:val="006D48A4"/>
    <w:rsid w:val="006D4DFB"/>
    <w:rsid w:val="006D6A67"/>
    <w:rsid w:val="006E0F4E"/>
    <w:rsid w:val="006E481D"/>
    <w:rsid w:val="006E4AF1"/>
    <w:rsid w:val="006E6EAB"/>
    <w:rsid w:val="006F0345"/>
    <w:rsid w:val="006F0469"/>
    <w:rsid w:val="006F5C45"/>
    <w:rsid w:val="006F6067"/>
    <w:rsid w:val="006F65B3"/>
    <w:rsid w:val="00700979"/>
    <w:rsid w:val="007040B6"/>
    <w:rsid w:val="00705076"/>
    <w:rsid w:val="00705597"/>
    <w:rsid w:val="00706E09"/>
    <w:rsid w:val="00710FD7"/>
    <w:rsid w:val="00711147"/>
    <w:rsid w:val="0071200C"/>
    <w:rsid w:val="0071222D"/>
    <w:rsid w:val="00712791"/>
    <w:rsid w:val="00714162"/>
    <w:rsid w:val="00714414"/>
    <w:rsid w:val="007165BA"/>
    <w:rsid w:val="0071778D"/>
    <w:rsid w:val="00720A0B"/>
    <w:rsid w:val="00720D5D"/>
    <w:rsid w:val="00724891"/>
    <w:rsid w:val="007248EF"/>
    <w:rsid w:val="007277E3"/>
    <w:rsid w:val="00731A17"/>
    <w:rsid w:val="00734458"/>
    <w:rsid w:val="00735588"/>
    <w:rsid w:val="00737907"/>
    <w:rsid w:val="007419CF"/>
    <w:rsid w:val="0074241C"/>
    <w:rsid w:val="00742E9E"/>
    <w:rsid w:val="00743B01"/>
    <w:rsid w:val="0074487E"/>
    <w:rsid w:val="00746273"/>
    <w:rsid w:val="0075366F"/>
    <w:rsid w:val="00755084"/>
    <w:rsid w:val="007558E8"/>
    <w:rsid w:val="00757E56"/>
    <w:rsid w:val="0076599E"/>
    <w:rsid w:val="00766CA9"/>
    <w:rsid w:val="00767D3B"/>
    <w:rsid w:val="007721BF"/>
    <w:rsid w:val="00774466"/>
    <w:rsid w:val="007747F8"/>
    <w:rsid w:val="00774E70"/>
    <w:rsid w:val="0078181E"/>
    <w:rsid w:val="00783B1B"/>
    <w:rsid w:val="00783E8E"/>
    <w:rsid w:val="00784E2E"/>
    <w:rsid w:val="007907C6"/>
    <w:rsid w:val="007913E4"/>
    <w:rsid w:val="00793351"/>
    <w:rsid w:val="007941FA"/>
    <w:rsid w:val="00796CEE"/>
    <w:rsid w:val="00796F70"/>
    <w:rsid w:val="007A1F02"/>
    <w:rsid w:val="007A209A"/>
    <w:rsid w:val="007A34FD"/>
    <w:rsid w:val="007A4664"/>
    <w:rsid w:val="007A6258"/>
    <w:rsid w:val="007B042E"/>
    <w:rsid w:val="007B514D"/>
    <w:rsid w:val="007B5396"/>
    <w:rsid w:val="007C0B2A"/>
    <w:rsid w:val="007C32B9"/>
    <w:rsid w:val="007C5177"/>
    <w:rsid w:val="007E0460"/>
    <w:rsid w:val="007E1144"/>
    <w:rsid w:val="007E74E0"/>
    <w:rsid w:val="007F2D42"/>
    <w:rsid w:val="007F36E0"/>
    <w:rsid w:val="007F3EA3"/>
    <w:rsid w:val="007F52CB"/>
    <w:rsid w:val="007F65AC"/>
    <w:rsid w:val="00801498"/>
    <w:rsid w:val="008026CE"/>
    <w:rsid w:val="00814730"/>
    <w:rsid w:val="00817A55"/>
    <w:rsid w:val="008203AA"/>
    <w:rsid w:val="00833960"/>
    <w:rsid w:val="00834C83"/>
    <w:rsid w:val="00834F22"/>
    <w:rsid w:val="00837732"/>
    <w:rsid w:val="00841741"/>
    <w:rsid w:val="00841B44"/>
    <w:rsid w:val="008432A8"/>
    <w:rsid w:val="00844759"/>
    <w:rsid w:val="00844B72"/>
    <w:rsid w:val="0084715E"/>
    <w:rsid w:val="00847780"/>
    <w:rsid w:val="00850E31"/>
    <w:rsid w:val="00853121"/>
    <w:rsid w:val="0085454F"/>
    <w:rsid w:val="00857D8A"/>
    <w:rsid w:val="008602F9"/>
    <w:rsid w:val="00861230"/>
    <w:rsid w:val="00861F46"/>
    <w:rsid w:val="00864855"/>
    <w:rsid w:val="00865D96"/>
    <w:rsid w:val="00866EBF"/>
    <w:rsid w:val="00866FE4"/>
    <w:rsid w:val="00870017"/>
    <w:rsid w:val="008708C1"/>
    <w:rsid w:val="00871687"/>
    <w:rsid w:val="0087200B"/>
    <w:rsid w:val="00874E49"/>
    <w:rsid w:val="00875A82"/>
    <w:rsid w:val="00876898"/>
    <w:rsid w:val="00880514"/>
    <w:rsid w:val="00882D7E"/>
    <w:rsid w:val="0088324E"/>
    <w:rsid w:val="00883CC4"/>
    <w:rsid w:val="00887318"/>
    <w:rsid w:val="00887DA4"/>
    <w:rsid w:val="0089272D"/>
    <w:rsid w:val="00893A2F"/>
    <w:rsid w:val="00895840"/>
    <w:rsid w:val="00896503"/>
    <w:rsid w:val="008A0276"/>
    <w:rsid w:val="008A4BB7"/>
    <w:rsid w:val="008A4E13"/>
    <w:rsid w:val="008A4FC4"/>
    <w:rsid w:val="008A72CC"/>
    <w:rsid w:val="008B182B"/>
    <w:rsid w:val="008B3ADC"/>
    <w:rsid w:val="008B7BBA"/>
    <w:rsid w:val="008C2553"/>
    <w:rsid w:val="008C3E25"/>
    <w:rsid w:val="008D4DCA"/>
    <w:rsid w:val="008E0E19"/>
    <w:rsid w:val="008E1218"/>
    <w:rsid w:val="008E53E8"/>
    <w:rsid w:val="008F4781"/>
    <w:rsid w:val="008F5E45"/>
    <w:rsid w:val="009033FD"/>
    <w:rsid w:val="00903C52"/>
    <w:rsid w:val="009130D8"/>
    <w:rsid w:val="009142E3"/>
    <w:rsid w:val="009207F1"/>
    <w:rsid w:val="00921174"/>
    <w:rsid w:val="009235A2"/>
    <w:rsid w:val="00924573"/>
    <w:rsid w:val="00925985"/>
    <w:rsid w:val="0093619F"/>
    <w:rsid w:val="00936978"/>
    <w:rsid w:val="009427E5"/>
    <w:rsid w:val="00944BA9"/>
    <w:rsid w:val="009454B7"/>
    <w:rsid w:val="0095005E"/>
    <w:rsid w:val="009512DA"/>
    <w:rsid w:val="009560CF"/>
    <w:rsid w:val="00957FD5"/>
    <w:rsid w:val="00960438"/>
    <w:rsid w:val="009613D8"/>
    <w:rsid w:val="00961E8E"/>
    <w:rsid w:val="00962E5F"/>
    <w:rsid w:val="00963663"/>
    <w:rsid w:val="0096603D"/>
    <w:rsid w:val="00971C80"/>
    <w:rsid w:val="009735A1"/>
    <w:rsid w:val="00974275"/>
    <w:rsid w:val="00977E57"/>
    <w:rsid w:val="009804FC"/>
    <w:rsid w:val="00982969"/>
    <w:rsid w:val="0098474B"/>
    <w:rsid w:val="00986EC5"/>
    <w:rsid w:val="00987B9C"/>
    <w:rsid w:val="009920A8"/>
    <w:rsid w:val="00992DCC"/>
    <w:rsid w:val="00994BD1"/>
    <w:rsid w:val="00995CBA"/>
    <w:rsid w:val="00996720"/>
    <w:rsid w:val="0099678C"/>
    <w:rsid w:val="009969ED"/>
    <w:rsid w:val="009979D1"/>
    <w:rsid w:val="009A121D"/>
    <w:rsid w:val="009A1DB4"/>
    <w:rsid w:val="009A27FF"/>
    <w:rsid w:val="009B030C"/>
    <w:rsid w:val="009B0C96"/>
    <w:rsid w:val="009B100D"/>
    <w:rsid w:val="009C04D7"/>
    <w:rsid w:val="009C06B3"/>
    <w:rsid w:val="009C222B"/>
    <w:rsid w:val="009C5E0F"/>
    <w:rsid w:val="009C64D7"/>
    <w:rsid w:val="009C66DB"/>
    <w:rsid w:val="009C67A8"/>
    <w:rsid w:val="009C7795"/>
    <w:rsid w:val="009D1BAD"/>
    <w:rsid w:val="009D1D6A"/>
    <w:rsid w:val="009D201B"/>
    <w:rsid w:val="009D210E"/>
    <w:rsid w:val="009D5D9C"/>
    <w:rsid w:val="009E2171"/>
    <w:rsid w:val="009E46B8"/>
    <w:rsid w:val="009E5F0F"/>
    <w:rsid w:val="009F3314"/>
    <w:rsid w:val="009F3E6A"/>
    <w:rsid w:val="00A02378"/>
    <w:rsid w:val="00A03638"/>
    <w:rsid w:val="00A057A5"/>
    <w:rsid w:val="00A066FC"/>
    <w:rsid w:val="00A06F53"/>
    <w:rsid w:val="00A14C78"/>
    <w:rsid w:val="00A211F7"/>
    <w:rsid w:val="00A24FE6"/>
    <w:rsid w:val="00A25F7E"/>
    <w:rsid w:val="00A275C7"/>
    <w:rsid w:val="00A322F6"/>
    <w:rsid w:val="00A34DA7"/>
    <w:rsid w:val="00A37755"/>
    <w:rsid w:val="00A410AC"/>
    <w:rsid w:val="00A43EDD"/>
    <w:rsid w:val="00A50948"/>
    <w:rsid w:val="00A5451D"/>
    <w:rsid w:val="00A5539F"/>
    <w:rsid w:val="00A55C83"/>
    <w:rsid w:val="00A5666E"/>
    <w:rsid w:val="00A577F4"/>
    <w:rsid w:val="00A57815"/>
    <w:rsid w:val="00A62266"/>
    <w:rsid w:val="00A62F82"/>
    <w:rsid w:val="00A62FAD"/>
    <w:rsid w:val="00A70CDC"/>
    <w:rsid w:val="00A7133D"/>
    <w:rsid w:val="00A71D76"/>
    <w:rsid w:val="00A71E43"/>
    <w:rsid w:val="00A722EF"/>
    <w:rsid w:val="00A7536A"/>
    <w:rsid w:val="00A7788C"/>
    <w:rsid w:val="00A77AF5"/>
    <w:rsid w:val="00A82B37"/>
    <w:rsid w:val="00A95802"/>
    <w:rsid w:val="00A960B8"/>
    <w:rsid w:val="00AA5600"/>
    <w:rsid w:val="00AA5DDC"/>
    <w:rsid w:val="00AA7009"/>
    <w:rsid w:val="00AB3C15"/>
    <w:rsid w:val="00AB605E"/>
    <w:rsid w:val="00AC0DF9"/>
    <w:rsid w:val="00AC2595"/>
    <w:rsid w:val="00AC2D5B"/>
    <w:rsid w:val="00AC3C0A"/>
    <w:rsid w:val="00AC4557"/>
    <w:rsid w:val="00AC541A"/>
    <w:rsid w:val="00AC6321"/>
    <w:rsid w:val="00AC76C1"/>
    <w:rsid w:val="00AD36B2"/>
    <w:rsid w:val="00AD4D36"/>
    <w:rsid w:val="00AD5C8F"/>
    <w:rsid w:val="00AE2A17"/>
    <w:rsid w:val="00AE37A6"/>
    <w:rsid w:val="00AE6EB7"/>
    <w:rsid w:val="00AE7A27"/>
    <w:rsid w:val="00AF00E5"/>
    <w:rsid w:val="00AF236E"/>
    <w:rsid w:val="00AF428D"/>
    <w:rsid w:val="00AF47AE"/>
    <w:rsid w:val="00AF4E5F"/>
    <w:rsid w:val="00AF5186"/>
    <w:rsid w:val="00AF64CF"/>
    <w:rsid w:val="00AF7CA8"/>
    <w:rsid w:val="00AF7D47"/>
    <w:rsid w:val="00B01588"/>
    <w:rsid w:val="00B01936"/>
    <w:rsid w:val="00B048CC"/>
    <w:rsid w:val="00B05554"/>
    <w:rsid w:val="00B11A9B"/>
    <w:rsid w:val="00B206F6"/>
    <w:rsid w:val="00B22886"/>
    <w:rsid w:val="00B24B2A"/>
    <w:rsid w:val="00B2511F"/>
    <w:rsid w:val="00B30AF4"/>
    <w:rsid w:val="00B3177D"/>
    <w:rsid w:val="00B324C1"/>
    <w:rsid w:val="00B32881"/>
    <w:rsid w:val="00B32ABB"/>
    <w:rsid w:val="00B40109"/>
    <w:rsid w:val="00B40BD2"/>
    <w:rsid w:val="00B41FD3"/>
    <w:rsid w:val="00B426D3"/>
    <w:rsid w:val="00B431DE"/>
    <w:rsid w:val="00B452C0"/>
    <w:rsid w:val="00B453FD"/>
    <w:rsid w:val="00B5176B"/>
    <w:rsid w:val="00B52999"/>
    <w:rsid w:val="00B622CF"/>
    <w:rsid w:val="00B632F8"/>
    <w:rsid w:val="00B64B6C"/>
    <w:rsid w:val="00B65552"/>
    <w:rsid w:val="00B67D13"/>
    <w:rsid w:val="00B70D03"/>
    <w:rsid w:val="00B70E0C"/>
    <w:rsid w:val="00B74AAD"/>
    <w:rsid w:val="00B803E7"/>
    <w:rsid w:val="00B80CB1"/>
    <w:rsid w:val="00B82E14"/>
    <w:rsid w:val="00B868B1"/>
    <w:rsid w:val="00B86D6B"/>
    <w:rsid w:val="00B9545F"/>
    <w:rsid w:val="00B97484"/>
    <w:rsid w:val="00BA2014"/>
    <w:rsid w:val="00BA2B5A"/>
    <w:rsid w:val="00BA4AF9"/>
    <w:rsid w:val="00BA4DDE"/>
    <w:rsid w:val="00BB0EB7"/>
    <w:rsid w:val="00BB13A0"/>
    <w:rsid w:val="00BB1DA6"/>
    <w:rsid w:val="00BB206A"/>
    <w:rsid w:val="00BB2323"/>
    <w:rsid w:val="00BB47D3"/>
    <w:rsid w:val="00BB4CF6"/>
    <w:rsid w:val="00BC0E7C"/>
    <w:rsid w:val="00BC1303"/>
    <w:rsid w:val="00BC5E1D"/>
    <w:rsid w:val="00BC655F"/>
    <w:rsid w:val="00BC6819"/>
    <w:rsid w:val="00BD09F9"/>
    <w:rsid w:val="00BD1772"/>
    <w:rsid w:val="00BD6C11"/>
    <w:rsid w:val="00BE1398"/>
    <w:rsid w:val="00BE1685"/>
    <w:rsid w:val="00BE1953"/>
    <w:rsid w:val="00BE1E62"/>
    <w:rsid w:val="00BE4529"/>
    <w:rsid w:val="00BE5D92"/>
    <w:rsid w:val="00BE75B2"/>
    <w:rsid w:val="00BE7FDE"/>
    <w:rsid w:val="00BF52B2"/>
    <w:rsid w:val="00BF7052"/>
    <w:rsid w:val="00C025E9"/>
    <w:rsid w:val="00C05139"/>
    <w:rsid w:val="00C056BB"/>
    <w:rsid w:val="00C05FAB"/>
    <w:rsid w:val="00C11B38"/>
    <w:rsid w:val="00C12002"/>
    <w:rsid w:val="00C12376"/>
    <w:rsid w:val="00C12431"/>
    <w:rsid w:val="00C2008E"/>
    <w:rsid w:val="00C20DEA"/>
    <w:rsid w:val="00C21138"/>
    <w:rsid w:val="00C25656"/>
    <w:rsid w:val="00C30C28"/>
    <w:rsid w:val="00C320C0"/>
    <w:rsid w:val="00C344C1"/>
    <w:rsid w:val="00C3674D"/>
    <w:rsid w:val="00C43EDE"/>
    <w:rsid w:val="00C445A5"/>
    <w:rsid w:val="00C471D9"/>
    <w:rsid w:val="00C4785B"/>
    <w:rsid w:val="00C51D2F"/>
    <w:rsid w:val="00C5377E"/>
    <w:rsid w:val="00C60AC3"/>
    <w:rsid w:val="00C656F3"/>
    <w:rsid w:val="00C67891"/>
    <w:rsid w:val="00C715B4"/>
    <w:rsid w:val="00C73727"/>
    <w:rsid w:val="00C83BBC"/>
    <w:rsid w:val="00C8505C"/>
    <w:rsid w:val="00C87285"/>
    <w:rsid w:val="00C938C7"/>
    <w:rsid w:val="00C93FC7"/>
    <w:rsid w:val="00C9736C"/>
    <w:rsid w:val="00C97383"/>
    <w:rsid w:val="00CA1712"/>
    <w:rsid w:val="00CA1AA0"/>
    <w:rsid w:val="00CA348A"/>
    <w:rsid w:val="00CA3EEB"/>
    <w:rsid w:val="00CA5EF8"/>
    <w:rsid w:val="00CB003A"/>
    <w:rsid w:val="00CB1706"/>
    <w:rsid w:val="00CB2CE6"/>
    <w:rsid w:val="00CC06EF"/>
    <w:rsid w:val="00CC0804"/>
    <w:rsid w:val="00CC3058"/>
    <w:rsid w:val="00CC5917"/>
    <w:rsid w:val="00CC61B2"/>
    <w:rsid w:val="00CD0374"/>
    <w:rsid w:val="00CD19DE"/>
    <w:rsid w:val="00CD439B"/>
    <w:rsid w:val="00CD4B83"/>
    <w:rsid w:val="00CD7295"/>
    <w:rsid w:val="00CD775B"/>
    <w:rsid w:val="00CE0851"/>
    <w:rsid w:val="00CE19CF"/>
    <w:rsid w:val="00CE2A0C"/>
    <w:rsid w:val="00CE2C97"/>
    <w:rsid w:val="00CE5152"/>
    <w:rsid w:val="00CE52F0"/>
    <w:rsid w:val="00CE757E"/>
    <w:rsid w:val="00CF069A"/>
    <w:rsid w:val="00CF08BB"/>
    <w:rsid w:val="00CF177C"/>
    <w:rsid w:val="00CF1E53"/>
    <w:rsid w:val="00CF2ABD"/>
    <w:rsid w:val="00CF4930"/>
    <w:rsid w:val="00D00E26"/>
    <w:rsid w:val="00D015B0"/>
    <w:rsid w:val="00D07B9E"/>
    <w:rsid w:val="00D1389A"/>
    <w:rsid w:val="00D13DAC"/>
    <w:rsid w:val="00D15DFB"/>
    <w:rsid w:val="00D16A3D"/>
    <w:rsid w:val="00D25B87"/>
    <w:rsid w:val="00D30E68"/>
    <w:rsid w:val="00D31037"/>
    <w:rsid w:val="00D32AB5"/>
    <w:rsid w:val="00D36D26"/>
    <w:rsid w:val="00D468E7"/>
    <w:rsid w:val="00D54A24"/>
    <w:rsid w:val="00D57397"/>
    <w:rsid w:val="00D61996"/>
    <w:rsid w:val="00D622EB"/>
    <w:rsid w:val="00D62C10"/>
    <w:rsid w:val="00D631DE"/>
    <w:rsid w:val="00D654CD"/>
    <w:rsid w:val="00D65F47"/>
    <w:rsid w:val="00D6722C"/>
    <w:rsid w:val="00D678C7"/>
    <w:rsid w:val="00D70ACB"/>
    <w:rsid w:val="00D74405"/>
    <w:rsid w:val="00D74C59"/>
    <w:rsid w:val="00D77AD9"/>
    <w:rsid w:val="00D8261A"/>
    <w:rsid w:val="00D86918"/>
    <w:rsid w:val="00D91DD5"/>
    <w:rsid w:val="00D9415C"/>
    <w:rsid w:val="00D9553C"/>
    <w:rsid w:val="00D97669"/>
    <w:rsid w:val="00DA2CC3"/>
    <w:rsid w:val="00DA469E"/>
    <w:rsid w:val="00DA716B"/>
    <w:rsid w:val="00DA741D"/>
    <w:rsid w:val="00DB1970"/>
    <w:rsid w:val="00DB2E63"/>
    <w:rsid w:val="00DB3618"/>
    <w:rsid w:val="00DB394C"/>
    <w:rsid w:val="00DB45F8"/>
    <w:rsid w:val="00DB54C4"/>
    <w:rsid w:val="00DB7675"/>
    <w:rsid w:val="00DC21AF"/>
    <w:rsid w:val="00DC3565"/>
    <w:rsid w:val="00DD0034"/>
    <w:rsid w:val="00DD03E4"/>
    <w:rsid w:val="00DD0414"/>
    <w:rsid w:val="00DD0C8A"/>
    <w:rsid w:val="00DD108E"/>
    <w:rsid w:val="00DD2377"/>
    <w:rsid w:val="00DD3A15"/>
    <w:rsid w:val="00DE29B0"/>
    <w:rsid w:val="00DE49EC"/>
    <w:rsid w:val="00DE5AC1"/>
    <w:rsid w:val="00DE6D57"/>
    <w:rsid w:val="00DE6D83"/>
    <w:rsid w:val="00DF11AD"/>
    <w:rsid w:val="00DF1E4A"/>
    <w:rsid w:val="00DF516A"/>
    <w:rsid w:val="00DF5A4D"/>
    <w:rsid w:val="00E00AA5"/>
    <w:rsid w:val="00E02496"/>
    <w:rsid w:val="00E02AFC"/>
    <w:rsid w:val="00E03693"/>
    <w:rsid w:val="00E05958"/>
    <w:rsid w:val="00E06041"/>
    <w:rsid w:val="00E0664B"/>
    <w:rsid w:val="00E06EEC"/>
    <w:rsid w:val="00E12CF1"/>
    <w:rsid w:val="00E12F6C"/>
    <w:rsid w:val="00E25DCD"/>
    <w:rsid w:val="00E25EED"/>
    <w:rsid w:val="00E269E1"/>
    <w:rsid w:val="00E30D41"/>
    <w:rsid w:val="00E326FF"/>
    <w:rsid w:val="00E35156"/>
    <w:rsid w:val="00E351DC"/>
    <w:rsid w:val="00E414A0"/>
    <w:rsid w:val="00E425AA"/>
    <w:rsid w:val="00E42802"/>
    <w:rsid w:val="00E42F4F"/>
    <w:rsid w:val="00E43A11"/>
    <w:rsid w:val="00E4543F"/>
    <w:rsid w:val="00E45F13"/>
    <w:rsid w:val="00E469CB"/>
    <w:rsid w:val="00E472E2"/>
    <w:rsid w:val="00E50336"/>
    <w:rsid w:val="00E510BC"/>
    <w:rsid w:val="00E51A6A"/>
    <w:rsid w:val="00E52BA4"/>
    <w:rsid w:val="00E61256"/>
    <w:rsid w:val="00E61EB6"/>
    <w:rsid w:val="00E62C01"/>
    <w:rsid w:val="00E62EFE"/>
    <w:rsid w:val="00E73CB2"/>
    <w:rsid w:val="00E75F3D"/>
    <w:rsid w:val="00E77672"/>
    <w:rsid w:val="00E8145E"/>
    <w:rsid w:val="00E81A79"/>
    <w:rsid w:val="00E839BA"/>
    <w:rsid w:val="00E8428A"/>
    <w:rsid w:val="00E860F7"/>
    <w:rsid w:val="00E92C8B"/>
    <w:rsid w:val="00E9379A"/>
    <w:rsid w:val="00E94267"/>
    <w:rsid w:val="00E97F7D"/>
    <w:rsid w:val="00EA20C3"/>
    <w:rsid w:val="00EA2469"/>
    <w:rsid w:val="00EA59B8"/>
    <w:rsid w:val="00EA5A01"/>
    <w:rsid w:val="00EA6A58"/>
    <w:rsid w:val="00EB432A"/>
    <w:rsid w:val="00EB5531"/>
    <w:rsid w:val="00EB5F5C"/>
    <w:rsid w:val="00EB723F"/>
    <w:rsid w:val="00EC0F54"/>
    <w:rsid w:val="00EC2890"/>
    <w:rsid w:val="00EC2DF9"/>
    <w:rsid w:val="00EC6B44"/>
    <w:rsid w:val="00EC6CDF"/>
    <w:rsid w:val="00EC7820"/>
    <w:rsid w:val="00EC7C85"/>
    <w:rsid w:val="00EC7E47"/>
    <w:rsid w:val="00ED110E"/>
    <w:rsid w:val="00ED5356"/>
    <w:rsid w:val="00ED7D8F"/>
    <w:rsid w:val="00EE1B39"/>
    <w:rsid w:val="00EE6E36"/>
    <w:rsid w:val="00EF0686"/>
    <w:rsid w:val="00EF5815"/>
    <w:rsid w:val="00EF6351"/>
    <w:rsid w:val="00F00F8A"/>
    <w:rsid w:val="00F016BC"/>
    <w:rsid w:val="00F03D69"/>
    <w:rsid w:val="00F0660B"/>
    <w:rsid w:val="00F10070"/>
    <w:rsid w:val="00F10129"/>
    <w:rsid w:val="00F11064"/>
    <w:rsid w:val="00F123AE"/>
    <w:rsid w:val="00F13EB2"/>
    <w:rsid w:val="00F16C91"/>
    <w:rsid w:val="00F16DD9"/>
    <w:rsid w:val="00F23862"/>
    <w:rsid w:val="00F257D6"/>
    <w:rsid w:val="00F25C4D"/>
    <w:rsid w:val="00F26721"/>
    <w:rsid w:val="00F26DCD"/>
    <w:rsid w:val="00F30490"/>
    <w:rsid w:val="00F32B93"/>
    <w:rsid w:val="00F35F47"/>
    <w:rsid w:val="00F3621C"/>
    <w:rsid w:val="00F369ED"/>
    <w:rsid w:val="00F376C7"/>
    <w:rsid w:val="00F40764"/>
    <w:rsid w:val="00F40E4F"/>
    <w:rsid w:val="00F42EAE"/>
    <w:rsid w:val="00F435CA"/>
    <w:rsid w:val="00F45CDD"/>
    <w:rsid w:val="00F475DC"/>
    <w:rsid w:val="00F50B23"/>
    <w:rsid w:val="00F51EED"/>
    <w:rsid w:val="00F53901"/>
    <w:rsid w:val="00F53D6D"/>
    <w:rsid w:val="00F5551A"/>
    <w:rsid w:val="00F56AAB"/>
    <w:rsid w:val="00F600C7"/>
    <w:rsid w:val="00F64F61"/>
    <w:rsid w:val="00F71193"/>
    <w:rsid w:val="00F73331"/>
    <w:rsid w:val="00F74C65"/>
    <w:rsid w:val="00F77E5A"/>
    <w:rsid w:val="00F818BD"/>
    <w:rsid w:val="00F87174"/>
    <w:rsid w:val="00F90BF8"/>
    <w:rsid w:val="00F90EAD"/>
    <w:rsid w:val="00F91D37"/>
    <w:rsid w:val="00F91DEC"/>
    <w:rsid w:val="00F93538"/>
    <w:rsid w:val="00F9610D"/>
    <w:rsid w:val="00FB2F82"/>
    <w:rsid w:val="00FB4704"/>
    <w:rsid w:val="00FB5B75"/>
    <w:rsid w:val="00FB5D26"/>
    <w:rsid w:val="00FB657F"/>
    <w:rsid w:val="00FB7433"/>
    <w:rsid w:val="00FC2D3D"/>
    <w:rsid w:val="00FC3FD3"/>
    <w:rsid w:val="00FC3FE8"/>
    <w:rsid w:val="00FC5263"/>
    <w:rsid w:val="00FC5838"/>
    <w:rsid w:val="00FD4962"/>
    <w:rsid w:val="00FD4BB0"/>
    <w:rsid w:val="00FE3684"/>
    <w:rsid w:val="00FE3C9F"/>
    <w:rsid w:val="00FE5373"/>
    <w:rsid w:val="00FE6DBE"/>
    <w:rsid w:val="00FE7D09"/>
    <w:rsid w:val="00FF2ED7"/>
    <w:rsid w:val="00FF336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8994E"/>
  <w15:docId w15:val="{87B89730-5207-6942-BCFB-9C1F1749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0"/>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45E1"/>
  </w:style>
  <w:style w:type="paragraph" w:styleId="berschrift1">
    <w:name w:val="heading 1"/>
    <w:basedOn w:val="Standard"/>
    <w:next w:val="Standard"/>
    <w:link w:val="berschrift1Zchn"/>
    <w:uiPriority w:val="9"/>
    <w:qFormat/>
    <w:rsid w:val="00FE6DBE"/>
    <w:pPr>
      <w:keepNext/>
      <w:keepLines/>
      <w:spacing w:before="380" w:after="140" w:line="228" w:lineRule="auto"/>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FE6DBE"/>
    <w:pPr>
      <w:keepNext/>
      <w:keepLines/>
      <w:spacing w:before="240"/>
      <w:contextualSpacing/>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DF516A"/>
    <w:rPr>
      <w:color w:val="0028A5"/>
      <w:u w:val="single"/>
    </w:rPr>
  </w:style>
  <w:style w:type="paragraph" w:styleId="Kopfzeile">
    <w:name w:val="header"/>
    <w:basedOn w:val="Standard"/>
    <w:link w:val="KopfzeileZchn"/>
    <w:uiPriority w:val="84"/>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84"/>
    <w:semiHidden/>
    <w:rsid w:val="005A45E1"/>
  </w:style>
  <w:style w:type="paragraph" w:styleId="Fuzeile">
    <w:name w:val="footer"/>
    <w:basedOn w:val="Standard"/>
    <w:link w:val="FuzeileZchn"/>
    <w:uiPriority w:val="86"/>
    <w:semiHidden/>
    <w:rsid w:val="009A121D"/>
    <w:pPr>
      <w:spacing w:line="240" w:lineRule="auto"/>
    </w:pPr>
    <w:rPr>
      <w:spacing w:val="-2"/>
      <w:sz w:val="16"/>
      <w:szCs w:val="16"/>
    </w:rPr>
  </w:style>
  <w:style w:type="character" w:customStyle="1" w:styleId="FuzeileZchn">
    <w:name w:val="Fußzeile Zchn"/>
    <w:basedOn w:val="Absatz-Standardschriftart"/>
    <w:link w:val="Fuzeile"/>
    <w:uiPriority w:val="86"/>
    <w:semiHidden/>
    <w:rsid w:val="003D589D"/>
    <w:rPr>
      <w:spacing w:val="-2"/>
      <w:sz w:val="16"/>
      <w:szCs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tabs>
        <w:tab w:val="num" w:pos="360"/>
      </w:tabs>
      <w:ind w:left="720" w:firstLine="0"/>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rsid w:val="0056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E6DBE"/>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FE6DBE"/>
    <w:rPr>
      <w:rFonts w:asciiTheme="majorHAnsi" w:eastAsiaTheme="majorEastAsia" w:hAnsiTheme="majorHAnsi" w:cstheme="majorBidi"/>
      <w:b/>
      <w:bCs/>
    </w:rPr>
  </w:style>
  <w:style w:type="paragraph" w:styleId="Titel">
    <w:name w:val="Title"/>
    <w:basedOn w:val="Standard"/>
    <w:next w:val="Standard"/>
    <w:link w:val="TitelZchn"/>
    <w:uiPriority w:val="11"/>
    <w:qFormat/>
    <w:rsid w:val="00614927"/>
    <w:pPr>
      <w:spacing w:before="1130" w:line="218" w:lineRule="auto"/>
    </w:pPr>
    <w:rPr>
      <w:b/>
      <w:bCs/>
      <w:spacing w:val="-2"/>
      <w:sz w:val="40"/>
      <w:szCs w:val="60"/>
    </w:rPr>
  </w:style>
  <w:style w:type="character" w:customStyle="1" w:styleId="TitelZchn">
    <w:name w:val="Titel Zchn"/>
    <w:basedOn w:val="Absatz-Standardschriftart"/>
    <w:link w:val="Titel"/>
    <w:uiPriority w:val="11"/>
    <w:rsid w:val="00614927"/>
    <w:rPr>
      <w:b/>
      <w:bCs/>
      <w:spacing w:val="-2"/>
      <w:sz w:val="40"/>
      <w:szCs w:val="60"/>
    </w:rPr>
  </w:style>
  <w:style w:type="paragraph" w:customStyle="1" w:styleId="Brieftitel">
    <w:name w:val="Brieftitel"/>
    <w:basedOn w:val="Standard"/>
    <w:link w:val="BrieftitelZchn"/>
    <w:uiPriority w:val="14"/>
    <w:semiHidden/>
    <w:rsid w:val="00850E31"/>
    <w:pPr>
      <w:spacing w:after="2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A2CC3"/>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56047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rsid w:val="00D13DAC"/>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D294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D29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9E5F0F"/>
    <w:pPr>
      <w:numPr>
        <w:numId w:val="7"/>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1">
    <w:name w:val="Traktandum-Titel 1"/>
    <w:basedOn w:val="Standard"/>
    <w:next w:val="Standard"/>
    <w:uiPriority w:val="18"/>
    <w:rsid w:val="004A7400"/>
    <w:pPr>
      <w:keepNext/>
      <w:numPr>
        <w:numId w:val="8"/>
      </w:numPr>
      <w:spacing w:before="280"/>
    </w:pPr>
    <w:rPr>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rsid w:val="00614927"/>
    <w:pPr>
      <w:numPr>
        <w:ilvl w:val="1"/>
      </w:numPr>
      <w:spacing w:before="40" w:line="259" w:lineRule="auto"/>
    </w:pPr>
    <w:rPr>
      <w:rFonts w:eastAsiaTheme="minorEastAsia"/>
      <w:sz w:val="28"/>
    </w:rPr>
  </w:style>
  <w:style w:type="character" w:customStyle="1" w:styleId="UntertitelZchn">
    <w:name w:val="Untertitel Zchn"/>
    <w:basedOn w:val="Absatz-Standardschriftart"/>
    <w:link w:val="Untertitel"/>
    <w:uiPriority w:val="12"/>
    <w:rsid w:val="00614927"/>
    <w:rPr>
      <w:rFonts w:eastAsiaTheme="minorEastAsia"/>
      <w:sz w:val="28"/>
    </w:rPr>
  </w:style>
  <w:style w:type="paragraph" w:styleId="Datum">
    <w:name w:val="Date"/>
    <w:basedOn w:val="Standard"/>
    <w:next w:val="Standard"/>
    <w:link w:val="DatumZchn"/>
    <w:uiPriority w:val="15"/>
    <w:rsid w:val="00850E31"/>
    <w:pPr>
      <w:spacing w:before="760" w:after="280"/>
    </w:pPr>
    <w:rPr>
      <w:noProof/>
    </w:rPr>
  </w:style>
  <w:style w:type="character" w:customStyle="1" w:styleId="DatumZchn">
    <w:name w:val="Datum Zchn"/>
    <w:basedOn w:val="Absatz-Standardschriftart"/>
    <w:link w:val="Datum"/>
    <w:uiPriority w:val="15"/>
    <w:rsid w:val="00440B2D"/>
    <w:rPr>
      <w:noProof/>
    </w:rPr>
  </w:style>
  <w:style w:type="paragraph" w:styleId="Funotentext">
    <w:name w:val="footnote text"/>
    <w:aliases w:val="Fussnotentext"/>
    <w:basedOn w:val="Standard"/>
    <w:link w:val="FunotentextZchn"/>
    <w:uiPriority w:val="99"/>
    <w:semiHidden/>
    <w:rsid w:val="008708C1"/>
    <w:pPr>
      <w:tabs>
        <w:tab w:val="left" w:pos="113"/>
      </w:tabs>
      <w:ind w:left="113" w:hanging="113"/>
    </w:pPr>
    <w:rPr>
      <w:sz w:val="14"/>
    </w:rPr>
  </w:style>
  <w:style w:type="character" w:customStyle="1" w:styleId="FunotentextZchn">
    <w:name w:val="Fußnotentext Zchn"/>
    <w:aliases w:val="Fussnotentext Zchn"/>
    <w:basedOn w:val="Absatz-Standardschriftart"/>
    <w:link w:val="Funotentext"/>
    <w:uiPriority w:val="99"/>
    <w:semiHidden/>
    <w:rsid w:val="0076599E"/>
    <w:rPr>
      <w:sz w:val="14"/>
    </w:rPr>
  </w:style>
  <w:style w:type="character" w:styleId="Funotenzeichen">
    <w:name w:val="footnote reference"/>
    <w:basedOn w:val="Absatz-Standardschriftart"/>
    <w:uiPriority w:val="99"/>
    <w:semiHidden/>
    <w:rsid w:val="009F3314"/>
    <w:rPr>
      <w:color w:val="auto"/>
      <w:vertAlign w:val="superscript"/>
    </w:rPr>
  </w:style>
  <w:style w:type="table" w:customStyle="1" w:styleId="TabelleohneRahmen">
    <w:name w:val="Tabelle ohne Rahmen"/>
    <w:basedOn w:val="NormaleTabelle"/>
    <w:uiPriority w:val="99"/>
    <w:rsid w:val="00C678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007462"/>
    <w:pPr>
      <w:spacing w:before="120" w:after="240"/>
      <w:contextualSpacing/>
    </w:pPr>
    <w:rPr>
      <w:bCs/>
      <w:szCs w:val="28"/>
    </w:rPr>
  </w:style>
  <w:style w:type="paragraph" w:styleId="Inhaltsverzeichnisberschrift">
    <w:name w:val="TOC Heading"/>
    <w:basedOn w:val="berschrift1"/>
    <w:next w:val="Standard"/>
    <w:uiPriority w:val="39"/>
    <w:semiHidden/>
    <w:rsid w:val="00484F1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DE6D83"/>
    <w:pPr>
      <w:numPr>
        <w:numId w:val="9"/>
      </w:numPr>
    </w:pPr>
  </w:style>
  <w:style w:type="paragraph" w:customStyle="1" w:styleId="berschrift2nummeriert">
    <w:name w:val="Überschrift 2 nummeriert"/>
    <w:basedOn w:val="berschrift2"/>
    <w:next w:val="Standard"/>
    <w:uiPriority w:val="10"/>
    <w:qFormat/>
    <w:rsid w:val="00DE6D83"/>
    <w:pPr>
      <w:numPr>
        <w:ilvl w:val="1"/>
        <w:numId w:val="9"/>
      </w:numPr>
    </w:pPr>
  </w:style>
  <w:style w:type="paragraph" w:customStyle="1" w:styleId="berschrift3nummeriert">
    <w:name w:val="Überschrift 3 nummeriert"/>
    <w:basedOn w:val="berschrift3"/>
    <w:next w:val="Standard"/>
    <w:uiPriority w:val="10"/>
    <w:qFormat/>
    <w:rsid w:val="00DE6D83"/>
    <w:pPr>
      <w:numPr>
        <w:ilvl w:val="2"/>
        <w:numId w:val="9"/>
      </w:numPr>
    </w:pPr>
  </w:style>
  <w:style w:type="paragraph" w:customStyle="1" w:styleId="berschrift4nummeriert">
    <w:name w:val="Überschrift 4 nummeriert"/>
    <w:basedOn w:val="berschrift4"/>
    <w:next w:val="Standard"/>
    <w:uiPriority w:val="10"/>
    <w:semiHidden/>
    <w:qFormat/>
    <w:rsid w:val="00DE6D83"/>
    <w:pPr>
      <w:numPr>
        <w:ilvl w:val="3"/>
        <w:numId w:val="9"/>
      </w:numPr>
    </w:pPr>
  </w:style>
  <w:style w:type="paragraph" w:styleId="Verzeichnis1">
    <w:name w:val="toc 1"/>
    <w:basedOn w:val="Standard"/>
    <w:next w:val="Standard"/>
    <w:autoRedefine/>
    <w:uiPriority w:val="39"/>
    <w:semiHidden/>
    <w:rsid w:val="007F36E0"/>
    <w:pPr>
      <w:pBdr>
        <w:bottom w:val="single" w:sz="4" w:space="1" w:color="auto"/>
        <w:between w:val="single" w:sz="4" w:space="1" w:color="auto"/>
      </w:pBdr>
      <w:tabs>
        <w:tab w:val="right" w:pos="9185"/>
      </w:tabs>
      <w:spacing w:line="324" w:lineRule="exact"/>
      <w:ind w:left="567" w:hanging="567"/>
    </w:pPr>
    <w:rPr>
      <w:b/>
      <w:bCs/>
      <w:noProof/>
      <w:sz w:val="24"/>
    </w:rPr>
  </w:style>
  <w:style w:type="paragraph" w:styleId="Verzeichnis2">
    <w:name w:val="toc 2"/>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567" w:hanging="567"/>
    </w:pPr>
    <w:rPr>
      <w:noProof/>
      <w:sz w:val="24"/>
    </w:rPr>
  </w:style>
  <w:style w:type="paragraph" w:styleId="Verzeichnis3">
    <w:name w:val="toc 3"/>
    <w:basedOn w:val="Standard"/>
    <w:next w:val="Standard"/>
    <w:autoRedefine/>
    <w:uiPriority w:val="39"/>
    <w:semiHidden/>
    <w:rsid w:val="0087200B"/>
    <w:pPr>
      <w:pBdr>
        <w:bottom w:val="single" w:sz="4" w:space="1" w:color="auto"/>
        <w:between w:val="single" w:sz="4" w:space="1" w:color="auto"/>
      </w:pBdr>
      <w:tabs>
        <w:tab w:val="right" w:pos="9185"/>
      </w:tabs>
      <w:spacing w:line="360" w:lineRule="exact"/>
      <w:ind w:left="567" w:hanging="567"/>
    </w:pPr>
    <w:rPr>
      <w:noProof/>
      <w:sz w:val="24"/>
    </w:r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CC3058"/>
    <w:pPr>
      <w:pBdr>
        <w:bottom w:val="single" w:sz="6" w:space="1" w:color="auto"/>
      </w:pBdr>
      <w:spacing w:before="30" w:line="170" w:lineRule="atLeast"/>
    </w:pPr>
    <w:rPr>
      <w:sz w:val="14"/>
      <w:szCs w:val="14"/>
    </w:rPr>
  </w:style>
  <w:style w:type="paragraph" w:customStyle="1" w:styleId="Nummerierung1">
    <w:name w:val="Nummerierung 1"/>
    <w:basedOn w:val="Standard"/>
    <w:uiPriority w:val="7"/>
    <w:rsid w:val="00DE6D83"/>
    <w:pPr>
      <w:numPr>
        <w:ilvl w:val="5"/>
        <w:numId w:val="9"/>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DE6D83"/>
    <w:pPr>
      <w:numPr>
        <w:ilvl w:val="8"/>
        <w:numId w:val="9"/>
      </w:numPr>
    </w:pPr>
  </w:style>
  <w:style w:type="paragraph" w:customStyle="1" w:styleId="Nummerierung3">
    <w:name w:val="Nummerierung 3"/>
    <w:basedOn w:val="Nummerierung2"/>
    <w:uiPriority w:val="7"/>
    <w:rsid w:val="005A357F"/>
    <w:pPr>
      <w:numPr>
        <w:ilvl w:val="7"/>
      </w:numPr>
    </w:pPr>
  </w:style>
  <w:style w:type="paragraph" w:customStyle="1" w:styleId="berschrift5nummeriert">
    <w:name w:val="Überschrift 5 nummeriert"/>
    <w:basedOn w:val="berschrift5"/>
    <w:next w:val="Standard"/>
    <w:uiPriority w:val="10"/>
    <w:semiHidden/>
    <w:qFormat/>
    <w:rsid w:val="00DE6D83"/>
    <w:pPr>
      <w:numPr>
        <w:ilvl w:val="4"/>
        <w:numId w:val="9"/>
      </w:numPr>
    </w:pPr>
  </w:style>
  <w:style w:type="paragraph" w:customStyle="1" w:styleId="Dokumentbezeichnung">
    <w:name w:val="Dokumentbezeichnung"/>
    <w:basedOn w:val="berschrift1"/>
    <w:next w:val="Standard"/>
    <w:uiPriority w:val="98"/>
    <w:semiHidden/>
    <w:rsid w:val="00283995"/>
    <w:pPr>
      <w:pageBreakBefore/>
      <w:numPr>
        <w:numId w:val="2"/>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BB47D3"/>
    <w:rPr>
      <w:color w:val="C1C1C1" w:themeColor="background2" w:themeShade="E6"/>
    </w:rPr>
  </w:style>
  <w:style w:type="paragraph" w:customStyle="1" w:styleId="ErstelltdurchVorlagenbauerchfrUniZrich">
    <w:name w:val="Erstellt durch Vorlagenbauer.ch für Uni Zürich"/>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851" w:hanging="851"/>
    </w:pPr>
  </w:style>
  <w:style w:type="paragraph" w:styleId="Verzeichnis5">
    <w:name w:val="toc 5"/>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
    <w:name w:val="Nummerierte Überschriften"/>
    <w:uiPriority w:val="99"/>
    <w:rsid w:val="00DE6D83"/>
    <w:pPr>
      <w:numPr>
        <w:numId w:val="3"/>
      </w:numPr>
    </w:pPr>
  </w:style>
  <w:style w:type="numbering" w:customStyle="1" w:styleId="Aufzhlungen">
    <w:name w:val="Aufzählungen"/>
    <w:uiPriority w:val="99"/>
    <w:rsid w:val="00AF236E"/>
    <w:pPr>
      <w:numPr>
        <w:numId w:val="5"/>
      </w:numPr>
    </w:pPr>
  </w:style>
  <w:style w:type="character" w:styleId="NichtaufgelsteErwhnung">
    <w:name w:val="Unresolved Mention"/>
    <w:basedOn w:val="Absatz-Standardschriftart"/>
    <w:uiPriority w:val="79"/>
    <w:semiHidden/>
    <w:unhideWhenUsed/>
    <w:rsid w:val="0021015E"/>
    <w:rPr>
      <w:color w:val="605E5C"/>
      <w:shd w:val="clear" w:color="auto" w:fill="E1DFDD"/>
    </w:rPr>
  </w:style>
  <w:style w:type="paragraph" w:customStyle="1" w:styleId="Organisationseinheit">
    <w:name w:val="Organisationseinheit"/>
    <w:basedOn w:val="Kopfzeile"/>
    <w:uiPriority w:val="99"/>
    <w:semiHidden/>
    <w:rsid w:val="00F23862"/>
    <w:pPr>
      <w:spacing w:line="216" w:lineRule="auto"/>
      <w:ind w:left="561"/>
    </w:pPr>
    <w:rPr>
      <w:rFonts w:ascii="Source Sans Pro SemiBold" w:hAnsi="Source Sans Pro SemiBold"/>
      <w:bCs/>
      <w:sz w:val="25"/>
      <w:szCs w:val="25"/>
    </w:rPr>
  </w:style>
  <w:style w:type="paragraph" w:customStyle="1" w:styleId="AbsenderKopfzeile">
    <w:name w:val="Absender Kopfzeile"/>
    <w:basedOn w:val="Kopfzeile"/>
    <w:uiPriority w:val="39"/>
    <w:semiHidden/>
    <w:qFormat/>
    <w:rsid w:val="009969ED"/>
    <w:pPr>
      <w:spacing w:line="262" w:lineRule="auto"/>
    </w:pPr>
    <w:rPr>
      <w:sz w:val="16"/>
      <w:szCs w:val="16"/>
    </w:rPr>
  </w:style>
  <w:style w:type="table" w:customStyle="1" w:styleId="UZHTabelle1">
    <w:name w:val="UZH: Tabelle 1"/>
    <w:basedOn w:val="NormaleTabelle"/>
    <w:uiPriority w:val="99"/>
    <w:rsid w:val="00C83BBC"/>
    <w:tblPr>
      <w:tblBorders>
        <w:bottom w:val="single" w:sz="4" w:space="0" w:color="auto"/>
        <w:insideH w:val="single" w:sz="4" w:space="0" w:color="auto"/>
      </w:tblBorders>
      <w:tblCellMar>
        <w:top w:w="40" w:type="dxa"/>
        <w:left w:w="0" w:type="dxa"/>
        <w:bottom w:w="51" w:type="dxa"/>
        <w:right w:w="0"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paragraph" w:customStyle="1" w:styleId="Fussnotentrennung">
    <w:name w:val="Fussnotentrennung"/>
    <w:basedOn w:val="Fuzeile"/>
    <w:semiHidden/>
    <w:qFormat/>
    <w:rsid w:val="00B40109"/>
  </w:style>
  <w:style w:type="paragraph" w:customStyle="1" w:styleId="Text8Pt">
    <w:name w:val="Text 8 Pt."/>
    <w:basedOn w:val="Standard"/>
    <w:semiHidden/>
    <w:qFormat/>
    <w:rsid w:val="00337D47"/>
    <w:pPr>
      <w:spacing w:line="220" w:lineRule="atLeast"/>
    </w:pPr>
    <w:rPr>
      <w:sz w:val="16"/>
      <w:szCs w:val="16"/>
    </w:rPr>
  </w:style>
  <w:style w:type="table" w:customStyle="1" w:styleId="UZHBeschluss">
    <w:name w:val="UZH: Beschluss"/>
    <w:basedOn w:val="NormaleTabelle"/>
    <w:uiPriority w:val="99"/>
    <w:rsid w:val="0014325C"/>
    <w:tblPr>
      <w:tblCellMar>
        <w:left w:w="0" w:type="dxa"/>
        <w:bottom w:w="204" w:type="dxa"/>
        <w:right w:w="0" w:type="dxa"/>
      </w:tblCellMar>
    </w:tblPr>
  </w:style>
  <w:style w:type="paragraph" w:customStyle="1" w:styleId="Traktandum-Titel2">
    <w:name w:val="Traktandum-Titel 2"/>
    <w:basedOn w:val="Standard"/>
    <w:next w:val="Standard"/>
    <w:uiPriority w:val="19"/>
    <w:qFormat/>
    <w:rsid w:val="004A7400"/>
    <w:pPr>
      <w:keepNext/>
      <w:numPr>
        <w:ilvl w:val="1"/>
        <w:numId w:val="8"/>
      </w:numPr>
      <w:spacing w:before="280"/>
    </w:pPr>
    <w:rPr>
      <w:b/>
    </w:rPr>
  </w:style>
  <w:style w:type="paragraph" w:customStyle="1" w:styleId="Adresse">
    <w:name w:val="Adresse"/>
    <w:basedOn w:val="Kopfzeile"/>
    <w:uiPriority w:val="79"/>
    <w:semiHidden/>
    <w:rsid w:val="005568AB"/>
    <w:pPr>
      <w:spacing w:line="262" w:lineRule="auto"/>
    </w:pPr>
    <w:rPr>
      <w:sz w:val="16"/>
      <w:szCs w:val="16"/>
    </w:rPr>
  </w:style>
  <w:style w:type="paragraph" w:customStyle="1" w:styleId="NummerierungTabelle">
    <w:name w:val="Nummerierung Tabelle"/>
    <w:uiPriority w:val="8"/>
    <w:qFormat/>
    <w:rsid w:val="00AE7A27"/>
    <w:pPr>
      <w:numPr>
        <w:ilvl w:val="5"/>
        <w:numId w:val="10"/>
      </w:numPr>
      <w:ind w:left="0" w:firstLine="0"/>
    </w:pPr>
    <w:rPr>
      <w:rFonts w:asciiTheme="majorHAnsi" w:hAnsiTheme="majorHAnsi"/>
    </w:rPr>
  </w:style>
  <w:style w:type="paragraph" w:customStyle="1" w:styleId="Titel30Pt">
    <w:name w:val="Titel 30 Pt"/>
    <w:basedOn w:val="Titel"/>
    <w:uiPriority w:val="11"/>
    <w:qFormat/>
    <w:rsid w:val="00E06041"/>
    <w:pPr>
      <w:spacing w:before="0" w:line="221" w:lineRule="auto"/>
    </w:pPr>
    <w:rPr>
      <w:sz w:val="60"/>
    </w:rPr>
  </w:style>
  <w:style w:type="paragraph" w:customStyle="1" w:styleId="Untertitel24Pt">
    <w:name w:val="Untertitel 24 Pt"/>
    <w:basedOn w:val="Untertitel"/>
    <w:uiPriority w:val="12"/>
    <w:qFormat/>
    <w:rsid w:val="00DE29B0"/>
    <w:pPr>
      <w:spacing w:before="60" w:after="160" w:line="400" w:lineRule="atLeast"/>
    </w:pPr>
    <w:rPr>
      <w:sz w:val="48"/>
      <w:szCs w:val="48"/>
    </w:rPr>
  </w:style>
  <w:style w:type="paragraph" w:customStyle="1" w:styleId="Text16Pt">
    <w:name w:val="Text 16 Pt"/>
    <w:basedOn w:val="Untertitel24Pt"/>
    <w:qFormat/>
    <w:rsid w:val="005E6805"/>
    <w:pPr>
      <w:spacing w:before="160" w:after="0" w:line="240" w:lineRule="auto"/>
      <w:contextualSpacing/>
    </w:pPr>
    <w:rPr>
      <w:sz w:val="32"/>
      <w:szCs w:val="32"/>
    </w:rPr>
  </w:style>
  <w:style w:type="paragraph" w:customStyle="1" w:styleId="Text8Pt0">
    <w:name w:val="Text 8 Pt"/>
    <w:basedOn w:val="Standard"/>
    <w:semiHidden/>
    <w:qFormat/>
    <w:rsid w:val="001B2CF1"/>
    <w:pPr>
      <w:spacing w:line="220" w:lineRule="atLeast"/>
    </w:pPr>
    <w:rPr>
      <w:sz w:val="16"/>
      <w:szCs w:val="16"/>
    </w:rPr>
  </w:style>
  <w:style w:type="table" w:customStyle="1" w:styleId="UZHTabelleFusszeile">
    <w:name w:val="UZH Tabelle: Fusszeile"/>
    <w:basedOn w:val="NormaleTabelle"/>
    <w:uiPriority w:val="99"/>
    <w:rsid w:val="00924573"/>
    <w:pPr>
      <w:spacing w:line="240" w:lineRule="auto"/>
      <w:jc w:val="center"/>
    </w:pPr>
    <w:tblPr>
      <w:tblBorders>
        <w:insideV w:val="single" w:sz="2" w:space="0" w:color="808080"/>
      </w:tblBorders>
    </w:tblPr>
    <w:tcPr>
      <w:vAlign w:val="center"/>
    </w:tcPr>
  </w:style>
  <w:style w:type="paragraph" w:customStyle="1" w:styleId="Betreff">
    <w:name w:val="Betreff"/>
    <w:basedOn w:val="Standard"/>
    <w:rsid w:val="00DF1E4A"/>
    <w:rPr>
      <w:rFonts w:ascii="Arial" w:eastAsia="PMingLiU" w:hAnsi="Arial" w:cs="Arial"/>
      <w:b/>
      <w:bCs/>
      <w:lang w:eastAsia="zh-TW"/>
    </w:rPr>
  </w:style>
  <w:style w:type="character" w:styleId="Kommentarzeichen">
    <w:name w:val="annotation reference"/>
    <w:basedOn w:val="Absatz-Standardschriftart"/>
    <w:uiPriority w:val="99"/>
    <w:semiHidden/>
    <w:unhideWhenUsed/>
    <w:rsid w:val="001C6718"/>
    <w:rPr>
      <w:sz w:val="16"/>
      <w:szCs w:val="16"/>
    </w:rPr>
  </w:style>
  <w:style w:type="paragraph" w:styleId="Kommentartext">
    <w:name w:val="annotation text"/>
    <w:basedOn w:val="Standard"/>
    <w:link w:val="KommentartextZchn"/>
    <w:uiPriority w:val="79"/>
    <w:semiHidden/>
    <w:unhideWhenUsed/>
    <w:rsid w:val="00067001"/>
    <w:pPr>
      <w:spacing w:line="240" w:lineRule="auto"/>
    </w:pPr>
  </w:style>
  <w:style w:type="character" w:customStyle="1" w:styleId="KommentartextZchn">
    <w:name w:val="Kommentartext Zchn"/>
    <w:basedOn w:val="Absatz-Standardschriftart"/>
    <w:link w:val="Kommentartext"/>
    <w:uiPriority w:val="79"/>
    <w:semiHidden/>
    <w:rsid w:val="00067001"/>
  </w:style>
  <w:style w:type="paragraph" w:styleId="Kommentarthema">
    <w:name w:val="annotation subject"/>
    <w:basedOn w:val="Kommentartext"/>
    <w:next w:val="Kommentartext"/>
    <w:link w:val="KommentarthemaZchn"/>
    <w:uiPriority w:val="79"/>
    <w:semiHidden/>
    <w:unhideWhenUsed/>
    <w:rsid w:val="00067001"/>
    <w:rPr>
      <w:b/>
      <w:bCs/>
    </w:rPr>
  </w:style>
  <w:style w:type="character" w:customStyle="1" w:styleId="KommentarthemaZchn">
    <w:name w:val="Kommentarthema Zchn"/>
    <w:basedOn w:val="KommentartextZchn"/>
    <w:link w:val="Kommentarthema"/>
    <w:uiPriority w:val="79"/>
    <w:semiHidden/>
    <w:rsid w:val="00067001"/>
    <w:rPr>
      <w:b/>
      <w:bCs/>
    </w:rPr>
  </w:style>
  <w:style w:type="character" w:customStyle="1" w:styleId="normaltextrun">
    <w:name w:val="normaltextrun"/>
    <w:basedOn w:val="Absatz-Standardschriftart"/>
    <w:rsid w:val="00C8505C"/>
  </w:style>
  <w:style w:type="paragraph" w:customStyle="1" w:styleId="paragraph">
    <w:name w:val="paragraph"/>
    <w:basedOn w:val="Standard"/>
    <w:rsid w:val="00C8505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op">
    <w:name w:val="eop"/>
    <w:basedOn w:val="Absatz-Standardschriftart"/>
    <w:rsid w:val="00C8505C"/>
  </w:style>
  <w:style w:type="character" w:customStyle="1" w:styleId="tabchar">
    <w:name w:val="tabchar"/>
    <w:basedOn w:val="Absatz-Standardschriftart"/>
    <w:rsid w:val="00122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ekka.reichold@uzh.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s.uzh.ch/en.html" TargetMode="External"/><Relationship Id="rId17" Type="http://schemas.openxmlformats.org/officeDocument/2006/relationships/hyperlink" Target="mailto:transdisciplinary@ulf.uzh.ch" TargetMode="External"/><Relationship Id="rId2" Type="http://schemas.openxmlformats.org/officeDocument/2006/relationships/customXml" Target="../customXml/item2.xml"/><Relationship Id="rId16" Type="http://schemas.openxmlformats.org/officeDocument/2006/relationships/hyperlink" Target="https://www.sts.uzh.ch/en/about/qualitycriteri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lf.uzh.ch/dam/jcr:9b2b9f7c-070d-4034-b340-c85c27a6f394/%5BEN%5DCall_transdisciplinary_innovation_27.pdf" TargetMode="External"/><Relationship Id="rId5" Type="http://schemas.openxmlformats.org/officeDocument/2006/relationships/numbering" Target="numbering.xml"/><Relationship Id="rId15" Type="http://schemas.openxmlformats.org/officeDocument/2006/relationships/hyperlink" Target="https://www.ulf.uzh.ch/dam/jcr:9b2b9f7c-070d-4034-b340-c85c27a6f394/%5BEN%5DCall_transdisciplinary_innovation_27.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disciplinary@ulf.uzh.c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ulf.uzh.ch" TargetMode="External"/><Relationship Id="rId2" Type="http://schemas.openxmlformats.org/officeDocument/2006/relationships/hyperlink" Target="mailto:transdisciplinary@ulf.uzh.ch" TargetMode="External"/><Relationship Id="rId1" Type="http://schemas.openxmlformats.org/officeDocument/2006/relationships/image" Target="media/image1.emf"/><Relationship Id="rId5" Type="http://schemas.openxmlformats.org/officeDocument/2006/relationships/hyperlink" Target="http://www.ulf.uzh.ch" TargetMode="External"/><Relationship Id="rId4" Type="http://schemas.openxmlformats.org/officeDocument/2006/relationships/hyperlink" Target="mailto:transdisciplinary@ulf.uzh.ch" TargetMode="External"/></Relationships>
</file>

<file path=word/theme/theme1.xml><?xml version="1.0" encoding="utf-8"?>
<a:theme xmlns:a="http://schemas.openxmlformats.org/drawingml/2006/main" name="Larissa-Design">
  <a:themeElements>
    <a:clrScheme name="Uni Zürich">
      <a:dk1>
        <a:sysClr val="windowText" lastClr="000000"/>
      </a:dk1>
      <a:lt1>
        <a:sysClr val="window" lastClr="FFFFFF"/>
      </a:lt1>
      <a:dk2>
        <a:srgbClr val="666666"/>
      </a:dk2>
      <a:lt2>
        <a:srgbClr val="D7D7D7"/>
      </a:lt2>
      <a:accent1>
        <a:srgbClr val="0028A5"/>
      </a:accent1>
      <a:accent2>
        <a:srgbClr val="4AC9E3"/>
      </a:accent2>
      <a:accent3>
        <a:srgbClr val="A4D233"/>
      </a:accent3>
      <a:accent4>
        <a:srgbClr val="FFC845"/>
      </a:accent4>
      <a:accent5>
        <a:srgbClr val="FC4C02"/>
      </a:accent5>
      <a:accent6>
        <a:srgbClr val="BF0D3E"/>
      </a:accent6>
      <a:hlink>
        <a:srgbClr val="000000"/>
      </a:hlink>
      <a:folHlink>
        <a:srgbClr val="000000"/>
      </a:folHlink>
    </a:clrScheme>
    <a:fontScheme name="Uni Zürich">
      <a:majorFont>
        <a:latin typeface="Source Sans Pro"/>
        <a:ea typeface=""/>
        <a:cs typeface=""/>
      </a:majorFont>
      <a:minorFont>
        <a:latin typeface="Source Sans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7" ma:contentTypeDescription="Ein neues Dokument erstellen." ma:contentTypeScope="" ma:versionID="9b0c71d7f92876f0de104d8281a339e5">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e2d12bfa14c6da92d90b5fb9f6536e3b"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4.xml><?xml version="1.0" encoding="utf-8"?>
<ds:datastoreItem xmlns:ds="http://schemas.openxmlformats.org/officeDocument/2006/customXml" ds:itemID="{0D5C3103-17BF-452F-A2DC-1CA787B25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5397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Raya Giger (raygig)</dc:creator>
  <dc:description>erstellt durch Vorlagenbauer.ch</dc:description>
  <cp:lastModifiedBy>Raya Giger</cp:lastModifiedBy>
  <cp:revision>23</cp:revision>
  <cp:lastPrinted>2024-08-12T13:52:00Z</cp:lastPrinted>
  <dcterms:created xsi:type="dcterms:W3CDTF">2024-08-12T13:31:00Z</dcterms:created>
  <dcterms:modified xsi:type="dcterms:W3CDTF">2026-08-03T14:04:00Z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