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elleohneRahmen"/>
        <w:tblW w:w="9226" w:type="dxa"/>
        <w:tblLook w:val="04A0" w:firstRow="1" w:lastRow="0" w:firstColumn="1" w:lastColumn="0" w:noHBand="0" w:noVBand="1"/>
      </w:tblPr>
      <w:tblGrid>
        <w:gridCol w:w="4450"/>
        <w:gridCol w:w="2166"/>
        <w:gridCol w:w="2610"/>
      </w:tblGrid>
      <w:tr w:rsidR="00495223" w:rsidRPr="00E7611E" w14:paraId="0E79DE91" w14:textId="77777777" w:rsidTr="00B82A78">
        <w:trPr>
          <w:trHeight w:val="2268"/>
        </w:trPr>
        <w:tc>
          <w:tcPr>
            <w:tcW w:w="4450" w:type="dxa"/>
          </w:tcPr>
          <w:p w14:paraId="52ABF76C" w14:textId="77777777" w:rsidR="00495223" w:rsidRPr="00065EB2" w:rsidRDefault="00495223" w:rsidP="00B82A78">
            <w:pPr>
              <w:pStyle w:val="Absenderzeile"/>
            </w:pPr>
            <w:r w:rsidRPr="00065EB2">
              <w:t>UZH, [Organisationseinheit]</w:t>
            </w:r>
            <w:r w:rsidRPr="00065EB2">
              <w:br/>
              <w:t xml:space="preserve">[evtl. zweite Zeile, Adresse Nr., </w:t>
            </w:r>
            <w:proofErr w:type="gramStart"/>
            <w:r w:rsidRPr="00065EB2">
              <w:t>PLZ Ort</w:t>
            </w:r>
            <w:proofErr w:type="gramEnd"/>
            <w:r w:rsidRPr="00065EB2">
              <w:t>]</w:t>
            </w:r>
          </w:p>
          <w:sdt>
            <w:sdtPr>
              <w:rPr>
                <w:lang w:val="en-US"/>
              </w:rPr>
              <w:id w:val="1798173201"/>
              <w:placeholder>
                <w:docPart w:val="EC58504823A8C44A83F05E13F56E4CCC"/>
              </w:placeholder>
              <w:text w:multiLine="1"/>
            </w:sdtPr>
            <w:sdtContent>
              <w:p w14:paraId="2A3FC44D" w14:textId="71C2349D" w:rsidR="00495223" w:rsidRPr="00E7611E" w:rsidRDefault="00726F9F" w:rsidP="00DA4F05">
                <w:pPr>
                  <w:spacing w:before="150"/>
                  <w:rPr>
                    <w:lang w:val="en-US"/>
                  </w:rPr>
                </w:pPr>
                <w:r w:rsidRPr="00E7611E">
                  <w:rPr>
                    <w:lang w:val="en-US"/>
                  </w:rPr>
                  <w:t>UZH Teaching Fund</w:t>
                </w:r>
                <w:r w:rsidR="00DA4F05" w:rsidRPr="00E7611E">
                  <w:rPr>
                    <w:lang w:val="en-US"/>
                  </w:rPr>
                  <w:t xml:space="preserve">, </w:t>
                </w:r>
                <w:r w:rsidRPr="00E7611E">
                  <w:rPr>
                    <w:lang w:val="en-US"/>
                  </w:rPr>
                  <w:t>Educational Development</w:t>
                </w:r>
                <w:r w:rsidRPr="00E7611E">
                  <w:rPr>
                    <w:lang w:val="en-US"/>
                  </w:rPr>
                  <w:br/>
                  <w:t>University of Zurich</w:t>
                </w:r>
                <w:r w:rsidR="00DA4F05" w:rsidRPr="00E7611E">
                  <w:rPr>
                    <w:lang w:val="en-US"/>
                  </w:rPr>
                  <w:br/>
                  <w:t>Hirschengraben 84</w:t>
                </w:r>
                <w:r w:rsidR="00DA4F05" w:rsidRPr="00E7611E">
                  <w:rPr>
                    <w:lang w:val="en-US"/>
                  </w:rPr>
                  <w:br/>
                  <w:t xml:space="preserve">8001 </w:t>
                </w:r>
                <w:r w:rsidRPr="00E7611E">
                  <w:rPr>
                    <w:lang w:val="en-US"/>
                  </w:rPr>
                  <w:t>Zurich</w:t>
                </w:r>
              </w:p>
            </w:sdtContent>
          </w:sdt>
        </w:tc>
        <w:tc>
          <w:tcPr>
            <w:tcW w:w="2166" w:type="dxa"/>
          </w:tcPr>
          <w:p w14:paraId="6B5A7E2F" w14:textId="77777777" w:rsidR="00495223" w:rsidRPr="00E7611E" w:rsidRDefault="00495223" w:rsidP="00B82A78">
            <w:pPr>
              <w:rPr>
                <w:lang w:val="en-US"/>
              </w:rPr>
            </w:pPr>
          </w:p>
        </w:tc>
        <w:tc>
          <w:tcPr>
            <w:tcW w:w="2610" w:type="dxa"/>
          </w:tcPr>
          <w:p w14:paraId="09A7C478" w14:textId="77777777" w:rsidR="00495223" w:rsidRPr="00065EB2" w:rsidRDefault="00495223" w:rsidP="00B82A78">
            <w:pPr>
              <w:pStyle w:val="Text8Pt0"/>
              <w:rPr>
                <w:b/>
                <w:bCs/>
              </w:rPr>
            </w:pPr>
            <w:r w:rsidRPr="00065EB2">
              <w:rPr>
                <w:b/>
                <w:bCs/>
              </w:rPr>
              <w:t>[Vorname Name]</w:t>
            </w:r>
          </w:p>
          <w:p w14:paraId="0428D895" w14:textId="77777777" w:rsidR="00495223" w:rsidRPr="00065EB2" w:rsidRDefault="00495223" w:rsidP="00B82A78">
            <w:pPr>
              <w:pStyle w:val="Text8Pt0"/>
            </w:pPr>
            <w:r w:rsidRPr="00065EB2">
              <w:t>[Funktion]</w:t>
            </w:r>
          </w:p>
          <w:p w14:paraId="2E098D51" w14:textId="77777777" w:rsidR="00495223" w:rsidRPr="00065EB2" w:rsidRDefault="00495223" w:rsidP="00B82A78">
            <w:pPr>
              <w:pStyle w:val="Text8Pt0"/>
            </w:pPr>
            <w:r w:rsidRPr="00065EB2">
              <w:t>[+00 00 000 00 00]</w:t>
            </w:r>
          </w:p>
          <w:p w14:paraId="3F7F3750" w14:textId="77777777" w:rsidR="00495223" w:rsidRPr="00065EB2" w:rsidRDefault="00495223" w:rsidP="00B82A78">
            <w:pPr>
              <w:pStyle w:val="Text8Pt0"/>
            </w:pPr>
            <w:r w:rsidRPr="00065EB2">
              <w:t>[mail@adresse.ch]</w:t>
            </w:r>
          </w:p>
        </w:tc>
      </w:tr>
    </w:tbl>
    <w:p w14:paraId="745C26BB" w14:textId="36A8311F" w:rsidR="00495223" w:rsidRPr="00E7611E" w:rsidRDefault="00495223" w:rsidP="00495223">
      <w:pPr>
        <w:pStyle w:val="Datum"/>
        <w:rPr>
          <w:lang w:val="en-US"/>
        </w:rPr>
      </w:pPr>
      <w:r w:rsidRPr="00E7611E">
        <w:rPr>
          <w:lang w:val="en-US"/>
        </w:rPr>
        <w:t xml:space="preserve">Zurich, </w:t>
      </w:r>
      <w:r w:rsidRPr="00E7611E">
        <w:rPr>
          <w:lang w:val="en-US"/>
        </w:rPr>
        <w:fldChar w:fldCharType="begin"/>
      </w:r>
      <w:r w:rsidRPr="00E7611E">
        <w:rPr>
          <w:lang w:val="en-US"/>
        </w:rPr>
        <w:instrText xml:space="preserve"> CREATEDATE  \@ "d MMMM yyyy"  \* MERGEFORMAT </w:instrText>
      </w:r>
      <w:r w:rsidRPr="00E7611E">
        <w:rPr>
          <w:lang w:val="en-US"/>
        </w:rPr>
        <w:fldChar w:fldCharType="separate"/>
      </w:r>
      <w:r w:rsidR="00DA4F05" w:rsidRPr="00E7611E">
        <w:rPr>
          <w:lang w:val="en-US"/>
        </w:rPr>
        <w:t>21 February 2024</w:t>
      </w:r>
      <w:r w:rsidRPr="00E7611E">
        <w:rPr>
          <w:lang w:val="en-US"/>
        </w:rPr>
        <w:fldChar w:fldCharType="end"/>
      </w:r>
    </w:p>
    <w:p w14:paraId="4D50BF87" w14:textId="1D612FB9" w:rsidR="00495223" w:rsidRPr="00E7611E" w:rsidRDefault="00000000" w:rsidP="00DA4F05">
      <w:pPr>
        <w:pStyle w:val="Brieftitel"/>
        <w:rPr>
          <w:lang w:val="en-US"/>
        </w:rPr>
      </w:pPr>
      <w:sdt>
        <w:sdtPr>
          <w:rPr>
            <w:lang w:val="en-US"/>
          </w:rPr>
          <w:alias w:val="Subject"/>
          <w:tag w:val=""/>
          <w:id w:val="-2017679644"/>
          <w:placeholder>
            <w:docPart w:val="3FF902D32959E1469F57CE9005ADBADC"/>
          </w:placeholder>
          <w:dataBinding w:prefixMappings="xmlns:ns0='http://purl.org/dc/elements/1.1/' xmlns:ns1='http://schemas.openxmlformats.org/package/2006/metadata/core-properties' " w:xpath="/ns1:coreProperties[1]/ns0:title[1]" w:storeItemID="{6C3C8BC8-F283-45AE-878A-BAB7291924A1}"/>
          <w:text w:multiLine="1"/>
        </w:sdtPr>
        <w:sdtContent>
          <w:r w:rsidR="00480831" w:rsidRPr="00E7611E">
            <w:rPr>
              <w:lang w:val="en-US"/>
            </w:rPr>
            <w:t>Letter of recommendation for ULF application [name of student], [project title]</w:t>
          </w:r>
        </w:sdtContent>
      </w:sdt>
    </w:p>
    <w:p w14:paraId="2257E923" w14:textId="692F1005" w:rsidR="003B6DCA" w:rsidRPr="00E7611E" w:rsidRDefault="003B6DCA" w:rsidP="00DA4F05">
      <w:pPr>
        <w:rPr>
          <w:color w:val="FF0000"/>
          <w:lang w:val="en-US"/>
        </w:rPr>
      </w:pPr>
      <w:bookmarkStart w:id="0" w:name="_Hlk61442596"/>
      <w:r w:rsidRPr="00E7611E">
        <w:rPr>
          <w:lang w:val="en-US"/>
        </w:rPr>
        <w:t xml:space="preserve">Students applying for funding from the ULF funding line </w:t>
      </w:r>
      <w:r w:rsidR="00065EB2">
        <w:rPr>
          <w:lang w:val="en-US"/>
        </w:rPr>
        <w:t>engage_now</w:t>
      </w:r>
      <w:r w:rsidRPr="00E7611E">
        <w:rPr>
          <w:lang w:val="en-US"/>
        </w:rPr>
        <w:t xml:space="preserve"> require a letter of recommendation from a member of the UZH teaching staff. This letter serves as a quality assurance instrument for the </w:t>
      </w:r>
      <w:r w:rsidRPr="00E7611E">
        <w:rPr>
          <w:color w:val="000000" w:themeColor="text1"/>
          <w:lang w:val="en-US"/>
        </w:rPr>
        <w:t xml:space="preserve">award committee to ensure </w:t>
      </w:r>
      <w:r w:rsidRPr="00E7611E">
        <w:rPr>
          <w:lang w:val="en-US"/>
        </w:rPr>
        <w:t xml:space="preserve">that the funded student projects exceed the usual level of commitment and time required to successfully complete the UZH study program. Funded projects should additionally be characterized by academic excellence, exceptional </w:t>
      </w:r>
      <w:r w:rsidR="007D4237" w:rsidRPr="00E7611E">
        <w:rPr>
          <w:lang w:val="en-US"/>
        </w:rPr>
        <w:t>social</w:t>
      </w:r>
      <w:r w:rsidRPr="00E7611E">
        <w:rPr>
          <w:lang w:val="en-US"/>
        </w:rPr>
        <w:t>, ecological or university-related commitment or a particularly promising entrepreneurial spirit.</w:t>
      </w:r>
    </w:p>
    <w:p w14:paraId="1C893729" w14:textId="77777777" w:rsidR="00DA4F05" w:rsidRPr="00E7611E" w:rsidRDefault="00DA4F05" w:rsidP="00DA4F05">
      <w:pPr>
        <w:rPr>
          <w:lang w:val="en-US"/>
        </w:rPr>
      </w:pPr>
    </w:p>
    <w:p w14:paraId="7FDB6152" w14:textId="205335EF" w:rsidR="00DA4F05" w:rsidRPr="00E7611E" w:rsidRDefault="001D5CCD" w:rsidP="00DA4F05">
      <w:pPr>
        <w:rPr>
          <w:lang w:val="en-US"/>
        </w:rPr>
      </w:pPr>
      <w:r w:rsidRPr="00E7611E">
        <w:rPr>
          <w:lang w:val="en-US"/>
        </w:rPr>
        <w:t>If a group of students submits a joint application for funding, for example as part of a research competition, one letter of recommendation for the entire group is sufficient. Please state the names of all group members.</w:t>
      </w:r>
    </w:p>
    <w:p w14:paraId="3156BF7E" w14:textId="77777777" w:rsidR="001D5CCD" w:rsidRPr="00E7611E" w:rsidRDefault="001D5CCD" w:rsidP="00DA4F05">
      <w:pPr>
        <w:rPr>
          <w:lang w:val="en-US"/>
        </w:rPr>
      </w:pPr>
    </w:p>
    <w:tbl>
      <w:tblPr>
        <w:tblStyle w:val="Tabellenraster"/>
        <w:tblW w:w="0" w:type="auto"/>
        <w:tblLook w:val="04A0" w:firstRow="1" w:lastRow="0" w:firstColumn="1" w:lastColumn="0" w:noHBand="0" w:noVBand="1"/>
      </w:tblPr>
      <w:tblGrid>
        <w:gridCol w:w="4106"/>
        <w:gridCol w:w="5069"/>
      </w:tblGrid>
      <w:tr w:rsidR="00DA4F05" w:rsidRPr="00C75FFA" w14:paraId="668832F7" w14:textId="77777777" w:rsidTr="00A0075A">
        <w:tc>
          <w:tcPr>
            <w:tcW w:w="4106" w:type="dxa"/>
          </w:tcPr>
          <w:p w14:paraId="1E31839F" w14:textId="550FDB28" w:rsidR="00DA4F05" w:rsidRPr="00E7611E" w:rsidRDefault="001D5CCD" w:rsidP="00A0075A">
            <w:pPr>
              <w:rPr>
                <w:lang w:val="en-US"/>
              </w:rPr>
            </w:pPr>
            <w:r w:rsidRPr="00E7611E">
              <w:rPr>
                <w:lang w:val="en-US"/>
              </w:rPr>
              <w:t>First and last name of the applicant(s)</w:t>
            </w:r>
          </w:p>
        </w:tc>
        <w:tc>
          <w:tcPr>
            <w:tcW w:w="5069" w:type="dxa"/>
          </w:tcPr>
          <w:p w14:paraId="6C9335EA" w14:textId="77777777" w:rsidR="00DA4F05" w:rsidRPr="00E7611E" w:rsidRDefault="00DA4F05" w:rsidP="00A0075A">
            <w:pPr>
              <w:rPr>
                <w:lang w:val="en-US"/>
              </w:rPr>
            </w:pPr>
          </w:p>
        </w:tc>
      </w:tr>
      <w:tr w:rsidR="00DA4F05" w:rsidRPr="00E7611E" w14:paraId="1ED135E3" w14:textId="77777777" w:rsidTr="00A0075A">
        <w:tc>
          <w:tcPr>
            <w:tcW w:w="4106" w:type="dxa"/>
          </w:tcPr>
          <w:p w14:paraId="23E3089C" w14:textId="77777777" w:rsidR="001D5CCD" w:rsidRPr="00E7611E" w:rsidRDefault="001D5CCD" w:rsidP="001D5CCD">
            <w:pPr>
              <w:rPr>
                <w:lang w:val="en-US"/>
              </w:rPr>
            </w:pPr>
            <w:r w:rsidRPr="00E7611E">
              <w:rPr>
                <w:lang w:val="en-US"/>
              </w:rPr>
              <w:t>Planned project (e.g. name of the research</w:t>
            </w:r>
          </w:p>
          <w:p w14:paraId="1218095F" w14:textId="57CDFDCC" w:rsidR="00DA4F05" w:rsidRPr="00E7611E" w:rsidRDefault="001D5CCD" w:rsidP="001D5CCD">
            <w:pPr>
              <w:rPr>
                <w:lang w:val="en-US"/>
              </w:rPr>
            </w:pPr>
            <w:r w:rsidRPr="00E7611E">
              <w:rPr>
                <w:lang w:val="en-US"/>
              </w:rPr>
              <w:t>competition)</w:t>
            </w:r>
          </w:p>
        </w:tc>
        <w:tc>
          <w:tcPr>
            <w:tcW w:w="5069" w:type="dxa"/>
          </w:tcPr>
          <w:p w14:paraId="3F2C3A9C" w14:textId="77777777" w:rsidR="00DA4F05" w:rsidRPr="00E7611E" w:rsidRDefault="00DA4F05" w:rsidP="00A0075A">
            <w:pPr>
              <w:rPr>
                <w:lang w:val="en-US"/>
              </w:rPr>
            </w:pPr>
          </w:p>
        </w:tc>
      </w:tr>
      <w:tr w:rsidR="00DA4F05" w:rsidRPr="00C75FFA" w14:paraId="43FC74EC" w14:textId="77777777" w:rsidTr="00A0075A">
        <w:tc>
          <w:tcPr>
            <w:tcW w:w="4106" w:type="dxa"/>
          </w:tcPr>
          <w:p w14:paraId="5B0CF651" w14:textId="28134FA7" w:rsidR="00DA4F05" w:rsidRPr="00E7611E" w:rsidRDefault="003167AE" w:rsidP="00A0075A">
            <w:pPr>
              <w:rPr>
                <w:lang w:val="en-US"/>
              </w:rPr>
            </w:pPr>
            <w:r w:rsidRPr="00E7611E">
              <w:rPr>
                <w:lang w:val="en-US"/>
              </w:rPr>
              <w:t>Specify the personal contribution of the applicant(s) (e.g. presentation, poster, pitch, active participation in a Student Board Meeting)</w:t>
            </w:r>
          </w:p>
        </w:tc>
        <w:tc>
          <w:tcPr>
            <w:tcW w:w="5069" w:type="dxa"/>
          </w:tcPr>
          <w:p w14:paraId="1B526BC0" w14:textId="77777777" w:rsidR="00DA4F05" w:rsidRPr="00E7611E" w:rsidRDefault="00DA4F05" w:rsidP="00A0075A">
            <w:pPr>
              <w:rPr>
                <w:lang w:val="en-US"/>
              </w:rPr>
            </w:pPr>
          </w:p>
        </w:tc>
      </w:tr>
    </w:tbl>
    <w:p w14:paraId="471E6936" w14:textId="77777777" w:rsidR="00DA4F05" w:rsidRPr="00E7611E" w:rsidRDefault="00DA4F05" w:rsidP="00DA4F05">
      <w:pPr>
        <w:rPr>
          <w:lang w:val="en-US"/>
        </w:rPr>
      </w:pPr>
    </w:p>
    <w:p w14:paraId="74B71089" w14:textId="146B43A4" w:rsidR="00DA4F05" w:rsidRPr="00E7611E" w:rsidRDefault="003167AE" w:rsidP="00DA4F05">
      <w:pPr>
        <w:rPr>
          <w:lang w:val="en-US"/>
        </w:rPr>
      </w:pPr>
      <w:r w:rsidRPr="00E7611E">
        <w:rPr>
          <w:lang w:val="en-US"/>
        </w:rPr>
        <w:t>Can the planned project be credited to the curriculum? Yes</w:t>
      </w:r>
      <w:r w:rsidR="00DA4F05" w:rsidRPr="00E7611E">
        <w:rPr>
          <w:lang w:val="en-US"/>
        </w:rPr>
        <w:t xml:space="preserve"> </w:t>
      </w:r>
      <w:r w:rsidR="00DA4F05" w:rsidRPr="00E7611E">
        <w:rPr>
          <w:lang w:val="en-US"/>
        </w:rPr>
        <w:fldChar w:fldCharType="begin">
          <w:ffData>
            <w:name w:val="Kontrollkästchen1"/>
            <w:enabled/>
            <w:calcOnExit w:val="0"/>
            <w:checkBox>
              <w:sizeAuto/>
              <w:default w:val="0"/>
            </w:checkBox>
          </w:ffData>
        </w:fldChar>
      </w:r>
      <w:bookmarkStart w:id="1" w:name="Kontrollkästchen1"/>
      <w:r w:rsidR="00DA4F05" w:rsidRPr="00E7611E">
        <w:rPr>
          <w:lang w:val="en-US"/>
        </w:rPr>
        <w:instrText xml:space="preserve"> FORMCHECKBOX </w:instrText>
      </w:r>
      <w:r w:rsidR="00000000">
        <w:rPr>
          <w:lang w:val="en-US"/>
        </w:rPr>
      </w:r>
      <w:r w:rsidR="00000000">
        <w:rPr>
          <w:lang w:val="en-US"/>
        </w:rPr>
        <w:fldChar w:fldCharType="separate"/>
      </w:r>
      <w:r w:rsidR="00DA4F05" w:rsidRPr="00E7611E">
        <w:rPr>
          <w:lang w:val="en-US"/>
        </w:rPr>
        <w:fldChar w:fldCharType="end"/>
      </w:r>
      <w:bookmarkEnd w:id="1"/>
      <w:r w:rsidR="00DA4F05" w:rsidRPr="00E7611E">
        <w:rPr>
          <w:lang w:val="en-US"/>
        </w:rPr>
        <w:t xml:space="preserve"> / </w:t>
      </w:r>
      <w:r w:rsidRPr="00E7611E">
        <w:rPr>
          <w:lang w:val="en-US"/>
        </w:rPr>
        <w:t>No</w:t>
      </w:r>
      <w:r w:rsidR="00DA4F05" w:rsidRPr="00E7611E">
        <w:rPr>
          <w:lang w:val="en-US"/>
        </w:rPr>
        <w:t xml:space="preserve"> </w:t>
      </w:r>
      <w:r w:rsidR="00DA4F05" w:rsidRPr="00E7611E">
        <w:rPr>
          <w:lang w:val="en-US"/>
        </w:rPr>
        <w:fldChar w:fldCharType="begin">
          <w:ffData>
            <w:name w:val="Kontrollkästchen2"/>
            <w:enabled/>
            <w:calcOnExit w:val="0"/>
            <w:checkBox>
              <w:sizeAuto/>
              <w:default w:val="0"/>
            </w:checkBox>
          </w:ffData>
        </w:fldChar>
      </w:r>
      <w:bookmarkStart w:id="2" w:name="Kontrollkästchen2"/>
      <w:r w:rsidR="00DA4F05" w:rsidRPr="00E7611E">
        <w:rPr>
          <w:lang w:val="en-US"/>
        </w:rPr>
        <w:instrText xml:space="preserve"> FORMCHECKBOX </w:instrText>
      </w:r>
      <w:r w:rsidR="00000000">
        <w:rPr>
          <w:lang w:val="en-US"/>
        </w:rPr>
      </w:r>
      <w:r w:rsidR="00000000">
        <w:rPr>
          <w:lang w:val="en-US"/>
        </w:rPr>
        <w:fldChar w:fldCharType="separate"/>
      </w:r>
      <w:r w:rsidR="00DA4F05" w:rsidRPr="00E7611E">
        <w:rPr>
          <w:lang w:val="en-US"/>
        </w:rPr>
        <w:fldChar w:fldCharType="end"/>
      </w:r>
      <w:bookmarkEnd w:id="2"/>
    </w:p>
    <w:p w14:paraId="2E024265" w14:textId="77777777" w:rsidR="00DA4F05" w:rsidRPr="00E7611E" w:rsidRDefault="00DA4F05" w:rsidP="00DA4F05">
      <w:pPr>
        <w:rPr>
          <w:lang w:val="en-US"/>
        </w:rPr>
      </w:pPr>
    </w:p>
    <w:p w14:paraId="24704964" w14:textId="47BEC328" w:rsidR="003167AE" w:rsidRPr="00E7611E" w:rsidRDefault="003167AE" w:rsidP="00DA4F05">
      <w:pPr>
        <w:rPr>
          <w:lang w:val="en-US"/>
        </w:rPr>
      </w:pPr>
      <w:r w:rsidRPr="00E7611E">
        <w:rPr>
          <w:lang w:val="en-US"/>
        </w:rPr>
        <w:t xml:space="preserve">If the project is creditable towards a study program, please briefly explain how the project significantly exceeds the workload required </w:t>
      </w:r>
      <w:r w:rsidR="001B0BEE" w:rsidRPr="00E7611E">
        <w:rPr>
          <w:lang w:val="en-US"/>
        </w:rPr>
        <w:t>to</w:t>
      </w:r>
      <w:r w:rsidRPr="00E7611E">
        <w:rPr>
          <w:lang w:val="en-US"/>
        </w:rPr>
        <w:t xml:space="preserve"> pass the module / study program (e.g. in terms of time, scope of research activity, etc.</w:t>
      </w:r>
      <w:r w:rsidR="001B0BEE" w:rsidRPr="00E7611E">
        <w:rPr>
          <w:lang w:val="en-US"/>
        </w:rPr>
        <w:t xml:space="preserve">; in 1-2 sentences). </w:t>
      </w:r>
    </w:p>
    <w:p w14:paraId="213133BD" w14:textId="77777777" w:rsidR="00DA4F05" w:rsidRPr="00E7611E" w:rsidRDefault="00DA4F05" w:rsidP="00DA4F05">
      <w:pPr>
        <w:rPr>
          <w:lang w:val="en-US"/>
        </w:rPr>
      </w:pPr>
      <w:r w:rsidRPr="00E7611E">
        <w:rPr>
          <w:lang w:val="en-US"/>
        </w:rPr>
        <w:fldChar w:fldCharType="begin">
          <w:ffData>
            <w:name w:val="Text1"/>
            <w:enabled/>
            <w:calcOnExit w:val="0"/>
            <w:textInput/>
          </w:ffData>
        </w:fldChar>
      </w:r>
      <w:bookmarkStart w:id="3" w:name="Text1"/>
      <w:r w:rsidRPr="00E7611E">
        <w:rPr>
          <w:lang w:val="en-US"/>
        </w:rPr>
        <w:instrText xml:space="preserve"> FORMTEXT </w:instrText>
      </w:r>
      <w:r w:rsidRPr="00E7611E">
        <w:rPr>
          <w:lang w:val="en-US"/>
        </w:rPr>
      </w:r>
      <w:r w:rsidRPr="00E7611E">
        <w:rPr>
          <w:lang w:val="en-US"/>
        </w:rPr>
        <w:fldChar w:fldCharType="separate"/>
      </w:r>
      <w:r w:rsidRPr="00E7611E">
        <w:rPr>
          <w:noProof/>
          <w:lang w:val="en-US"/>
        </w:rPr>
        <w:t> </w:t>
      </w:r>
      <w:r w:rsidRPr="00E7611E">
        <w:rPr>
          <w:noProof/>
          <w:lang w:val="en-US"/>
        </w:rPr>
        <w:t> </w:t>
      </w:r>
      <w:r w:rsidRPr="00E7611E">
        <w:rPr>
          <w:noProof/>
          <w:lang w:val="en-US"/>
        </w:rPr>
        <w:t> </w:t>
      </w:r>
      <w:r w:rsidRPr="00E7611E">
        <w:rPr>
          <w:noProof/>
          <w:lang w:val="en-US"/>
        </w:rPr>
        <w:t> </w:t>
      </w:r>
      <w:r w:rsidRPr="00E7611E">
        <w:rPr>
          <w:noProof/>
          <w:lang w:val="en-US"/>
        </w:rPr>
        <w:t> </w:t>
      </w:r>
      <w:r w:rsidRPr="00E7611E">
        <w:rPr>
          <w:lang w:val="en-US"/>
        </w:rPr>
        <w:fldChar w:fldCharType="end"/>
      </w:r>
      <w:bookmarkEnd w:id="3"/>
    </w:p>
    <w:p w14:paraId="779AAAF4" w14:textId="77777777" w:rsidR="00DA4F05" w:rsidRPr="00E7611E" w:rsidRDefault="00DA4F05" w:rsidP="00DA4F05">
      <w:pPr>
        <w:rPr>
          <w:lang w:val="en-US"/>
        </w:rPr>
      </w:pPr>
    </w:p>
    <w:p w14:paraId="6F5C02D3" w14:textId="06FF9526" w:rsidR="006B1808" w:rsidRPr="00E7611E" w:rsidRDefault="006B1808" w:rsidP="00DA4F05">
      <w:pPr>
        <w:rPr>
          <w:lang w:val="en-US"/>
        </w:rPr>
      </w:pPr>
      <w:r w:rsidRPr="00E7611E">
        <w:rPr>
          <w:lang w:val="en-US"/>
        </w:rPr>
        <w:t>If the project cannot be credited to the curriculum, to what extent does the planned activity contribute to the personal academic/interdisciplinary development of the student(s)? (1-2 sentences)</w:t>
      </w:r>
    </w:p>
    <w:p w14:paraId="45F5D4D7" w14:textId="77777777" w:rsidR="00DA4F05" w:rsidRPr="00E7611E" w:rsidRDefault="00DA4F05" w:rsidP="00DA4F05">
      <w:pPr>
        <w:rPr>
          <w:lang w:val="en-US"/>
        </w:rPr>
      </w:pPr>
      <w:r w:rsidRPr="00E7611E">
        <w:rPr>
          <w:lang w:val="en-US"/>
        </w:rPr>
        <w:fldChar w:fldCharType="begin">
          <w:ffData>
            <w:name w:val="Text2"/>
            <w:enabled/>
            <w:calcOnExit w:val="0"/>
            <w:textInput/>
          </w:ffData>
        </w:fldChar>
      </w:r>
      <w:bookmarkStart w:id="4" w:name="Text2"/>
      <w:r w:rsidRPr="00E7611E">
        <w:rPr>
          <w:lang w:val="en-US"/>
        </w:rPr>
        <w:instrText xml:space="preserve"> FORMTEXT </w:instrText>
      </w:r>
      <w:r w:rsidRPr="00E7611E">
        <w:rPr>
          <w:lang w:val="en-US"/>
        </w:rPr>
      </w:r>
      <w:r w:rsidRPr="00E7611E">
        <w:rPr>
          <w:lang w:val="en-US"/>
        </w:rPr>
        <w:fldChar w:fldCharType="separate"/>
      </w:r>
      <w:r w:rsidRPr="00E7611E">
        <w:rPr>
          <w:noProof/>
          <w:lang w:val="en-US"/>
        </w:rPr>
        <w:t> </w:t>
      </w:r>
      <w:r w:rsidRPr="00E7611E">
        <w:rPr>
          <w:noProof/>
          <w:lang w:val="en-US"/>
        </w:rPr>
        <w:t> </w:t>
      </w:r>
      <w:r w:rsidRPr="00E7611E">
        <w:rPr>
          <w:noProof/>
          <w:lang w:val="en-US"/>
        </w:rPr>
        <w:t> </w:t>
      </w:r>
      <w:r w:rsidRPr="00E7611E">
        <w:rPr>
          <w:noProof/>
          <w:lang w:val="en-US"/>
        </w:rPr>
        <w:t> </w:t>
      </w:r>
      <w:r w:rsidRPr="00E7611E">
        <w:rPr>
          <w:noProof/>
          <w:lang w:val="en-US"/>
        </w:rPr>
        <w:t> </w:t>
      </w:r>
      <w:r w:rsidRPr="00E7611E">
        <w:rPr>
          <w:lang w:val="en-US"/>
        </w:rPr>
        <w:fldChar w:fldCharType="end"/>
      </w:r>
      <w:bookmarkEnd w:id="4"/>
    </w:p>
    <w:p w14:paraId="02F305FD" w14:textId="77777777" w:rsidR="00DA4F05" w:rsidRDefault="00DA4F05" w:rsidP="00DA4F05">
      <w:pPr>
        <w:rPr>
          <w:lang w:val="en-US"/>
        </w:rPr>
      </w:pPr>
    </w:p>
    <w:p w14:paraId="6E25496E" w14:textId="77777777" w:rsidR="00E7611E" w:rsidRPr="00E7611E" w:rsidRDefault="00E7611E" w:rsidP="00DA4F05">
      <w:pPr>
        <w:rPr>
          <w:lang w:val="en-US"/>
        </w:rPr>
      </w:pPr>
    </w:p>
    <w:p w14:paraId="6911D568" w14:textId="1F899049" w:rsidR="00F030E3" w:rsidRPr="00E7611E" w:rsidRDefault="00F030E3" w:rsidP="00DA4F05">
      <w:pPr>
        <w:rPr>
          <w:lang w:val="en-US"/>
        </w:rPr>
      </w:pPr>
      <w:r w:rsidRPr="00E7611E">
        <w:rPr>
          <w:lang w:val="en-US"/>
        </w:rPr>
        <w:lastRenderedPageBreak/>
        <w:t>To what extent is the project characterized by academic excellence, by a special commitment to society or international networking, or by an innovative or entrepreneurial approach</w:t>
      </w:r>
      <w:r w:rsidR="006B1808" w:rsidRPr="00E7611E">
        <w:rPr>
          <w:lang w:val="en-US"/>
        </w:rPr>
        <w:t>?</w:t>
      </w:r>
      <w:r w:rsidRPr="00E7611E">
        <w:rPr>
          <w:lang w:val="en-US"/>
        </w:rPr>
        <w:t xml:space="preserve"> (1-2 sentences).</w:t>
      </w:r>
    </w:p>
    <w:p w14:paraId="76DC572B" w14:textId="77777777" w:rsidR="00DA4F05" w:rsidRPr="00E7611E" w:rsidRDefault="00DA4F05" w:rsidP="00DA4F05">
      <w:pPr>
        <w:rPr>
          <w:lang w:val="en-US"/>
        </w:rPr>
      </w:pPr>
      <w:r w:rsidRPr="00E7611E">
        <w:rPr>
          <w:lang w:val="en-US"/>
        </w:rPr>
        <w:fldChar w:fldCharType="begin">
          <w:ffData>
            <w:name w:val="Text3"/>
            <w:enabled/>
            <w:calcOnExit w:val="0"/>
            <w:textInput/>
          </w:ffData>
        </w:fldChar>
      </w:r>
      <w:bookmarkStart w:id="5" w:name="Text3"/>
      <w:r w:rsidRPr="00E7611E">
        <w:rPr>
          <w:lang w:val="en-US"/>
        </w:rPr>
        <w:instrText xml:space="preserve"> FORMTEXT </w:instrText>
      </w:r>
      <w:r w:rsidRPr="00E7611E">
        <w:rPr>
          <w:lang w:val="en-US"/>
        </w:rPr>
      </w:r>
      <w:r w:rsidRPr="00E7611E">
        <w:rPr>
          <w:lang w:val="en-US"/>
        </w:rPr>
        <w:fldChar w:fldCharType="separate"/>
      </w:r>
      <w:r w:rsidRPr="00E7611E">
        <w:rPr>
          <w:noProof/>
          <w:lang w:val="en-US"/>
        </w:rPr>
        <w:t> </w:t>
      </w:r>
      <w:r w:rsidRPr="00E7611E">
        <w:rPr>
          <w:noProof/>
          <w:lang w:val="en-US"/>
        </w:rPr>
        <w:t> </w:t>
      </w:r>
      <w:r w:rsidRPr="00E7611E">
        <w:rPr>
          <w:noProof/>
          <w:lang w:val="en-US"/>
        </w:rPr>
        <w:t> </w:t>
      </w:r>
      <w:r w:rsidRPr="00E7611E">
        <w:rPr>
          <w:noProof/>
          <w:lang w:val="en-US"/>
        </w:rPr>
        <w:t> </w:t>
      </w:r>
      <w:r w:rsidRPr="00E7611E">
        <w:rPr>
          <w:noProof/>
          <w:lang w:val="en-US"/>
        </w:rPr>
        <w:t> </w:t>
      </w:r>
      <w:r w:rsidRPr="00E7611E">
        <w:rPr>
          <w:lang w:val="en-US"/>
        </w:rPr>
        <w:fldChar w:fldCharType="end"/>
      </w:r>
      <w:bookmarkEnd w:id="5"/>
    </w:p>
    <w:bookmarkEnd w:id="0"/>
    <w:p w14:paraId="7892B24F" w14:textId="77777777" w:rsidR="00495223" w:rsidRPr="00E7611E" w:rsidRDefault="00495223" w:rsidP="00495223">
      <w:pPr>
        <w:rPr>
          <w:lang w:val="en-US"/>
        </w:rPr>
      </w:pPr>
    </w:p>
    <w:p w14:paraId="2ECF8519" w14:textId="77777777" w:rsidR="00495223" w:rsidRPr="00E7611E" w:rsidRDefault="00495223" w:rsidP="00495223">
      <w:pPr>
        <w:keepNext/>
        <w:rPr>
          <w:lang w:val="en-US"/>
        </w:rPr>
      </w:pPr>
      <w:r w:rsidRPr="00E7611E">
        <w:rPr>
          <w:lang w:val="en-US"/>
        </w:rPr>
        <w:t>Kind regards,</w:t>
      </w:r>
    </w:p>
    <w:p w14:paraId="6A31E86C" w14:textId="77777777" w:rsidR="00495223" w:rsidRPr="00E7611E" w:rsidRDefault="00495223" w:rsidP="00495223">
      <w:pPr>
        <w:keepNext/>
        <w:rPr>
          <w:lang w:val="en-US"/>
        </w:rPr>
      </w:pPr>
    </w:p>
    <w:p w14:paraId="17AE56FF" w14:textId="77777777" w:rsidR="00495223" w:rsidRPr="00E7611E" w:rsidRDefault="00495223" w:rsidP="00495223">
      <w:pPr>
        <w:keepNext/>
        <w:rPr>
          <w:lang w:val="en-US"/>
        </w:rPr>
      </w:pPr>
      <w:r w:rsidRPr="00E7611E">
        <w:rPr>
          <w:lang w:val="en-US"/>
        </w:rPr>
        <w:t>University of Zurich</w:t>
      </w:r>
    </w:p>
    <w:p w14:paraId="164C2D5C" w14:textId="77777777" w:rsidR="00495223" w:rsidRPr="00E7611E" w:rsidRDefault="00495223" w:rsidP="00495223">
      <w:pPr>
        <w:keepNext/>
        <w:rPr>
          <w:lang w:val="en-US"/>
        </w:rPr>
      </w:pPr>
      <w:r w:rsidRPr="00E7611E">
        <w:rPr>
          <w:lang w:val="en-US"/>
        </w:rPr>
        <w:t>[</w:t>
      </w:r>
      <w:proofErr w:type="spellStart"/>
      <w:r w:rsidRPr="00E7611E">
        <w:rPr>
          <w:lang w:val="en-US"/>
        </w:rPr>
        <w:t>Organisationseinheit</w:t>
      </w:r>
      <w:proofErr w:type="spellEnd"/>
      <w:r w:rsidRPr="00E7611E">
        <w:rPr>
          <w:lang w:val="en-US"/>
        </w:rPr>
        <w:t>]</w:t>
      </w:r>
    </w:p>
    <w:p w14:paraId="0374E929" w14:textId="77777777" w:rsidR="00495223" w:rsidRPr="00E7611E" w:rsidRDefault="00495223" w:rsidP="00495223">
      <w:pPr>
        <w:keepNext/>
        <w:rPr>
          <w:lang w:val="en-US"/>
        </w:rPr>
      </w:pPr>
    </w:p>
    <w:p w14:paraId="372168FE" w14:textId="77777777" w:rsidR="00495223" w:rsidRPr="00E7611E" w:rsidRDefault="00495223" w:rsidP="00495223">
      <w:pPr>
        <w:keepNext/>
        <w:rPr>
          <w:lang w:val="en-US"/>
        </w:rPr>
      </w:pPr>
    </w:p>
    <w:p w14:paraId="17C59A5D" w14:textId="77777777" w:rsidR="00495223" w:rsidRPr="00E7611E" w:rsidRDefault="00495223" w:rsidP="00495223">
      <w:pPr>
        <w:keepNext/>
        <w:rPr>
          <w:lang w:val="en-US"/>
        </w:rPr>
      </w:pPr>
    </w:p>
    <w:p w14:paraId="12BF9D35" w14:textId="77777777" w:rsidR="00495223" w:rsidRPr="00E7611E" w:rsidRDefault="00495223" w:rsidP="00495223">
      <w:pPr>
        <w:keepNext/>
        <w:rPr>
          <w:lang w:val="en-US"/>
        </w:rPr>
      </w:pPr>
      <w:r w:rsidRPr="00E7611E">
        <w:rPr>
          <w:lang w:val="en-US"/>
        </w:rPr>
        <w:t>[</w:t>
      </w:r>
      <w:proofErr w:type="spellStart"/>
      <w:r w:rsidRPr="00E7611E">
        <w:rPr>
          <w:lang w:val="en-US"/>
        </w:rPr>
        <w:t>Vorname</w:t>
      </w:r>
      <w:proofErr w:type="spellEnd"/>
      <w:r w:rsidRPr="00E7611E">
        <w:rPr>
          <w:lang w:val="en-US"/>
        </w:rPr>
        <w:t xml:space="preserve"> Name]</w:t>
      </w:r>
    </w:p>
    <w:p w14:paraId="5BFEAF4D" w14:textId="77777777" w:rsidR="005C2563" w:rsidRPr="00E7611E" w:rsidRDefault="00495223" w:rsidP="00495223">
      <w:pPr>
        <w:rPr>
          <w:lang w:val="en-US"/>
        </w:rPr>
      </w:pPr>
      <w:r w:rsidRPr="00E7611E">
        <w:rPr>
          <w:lang w:val="en-US"/>
        </w:rPr>
        <w:t>[</w:t>
      </w:r>
      <w:proofErr w:type="spellStart"/>
      <w:r w:rsidRPr="00E7611E">
        <w:rPr>
          <w:lang w:val="en-US"/>
        </w:rPr>
        <w:t>Funktion</w:t>
      </w:r>
      <w:proofErr w:type="spellEnd"/>
      <w:r w:rsidRPr="00E7611E">
        <w:rPr>
          <w:lang w:val="en-US"/>
        </w:rPr>
        <w:t>]</w:t>
      </w:r>
    </w:p>
    <w:sectPr w:rsidR="005C2563" w:rsidRPr="00E7611E" w:rsidSect="005314A7">
      <w:headerReference w:type="default" r:id="rId11"/>
      <w:footerReference w:type="default" r:id="rId12"/>
      <w:headerReference w:type="first" r:id="rId13"/>
      <w:footerReference w:type="first" r:id="rId14"/>
      <w:type w:val="continuous"/>
      <w:pgSz w:w="11907" w:h="16840" w:code="9"/>
      <w:pgMar w:top="1565" w:right="1361" w:bottom="1270" w:left="1361" w:header="397" w:footer="170" w:gutter="0"/>
      <w:cols w:space="708"/>
      <w:titlePg/>
      <w:docGrid w:linePitch="360"/>
      <w15:footnoteColumns w:val="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598C2B" w14:textId="77777777" w:rsidR="00AF55A8" w:rsidRDefault="00AF55A8" w:rsidP="00F91D37">
      <w:pPr>
        <w:spacing w:line="240" w:lineRule="auto"/>
      </w:pPr>
      <w:r>
        <w:separator/>
      </w:r>
    </w:p>
  </w:endnote>
  <w:endnote w:type="continuationSeparator" w:id="0">
    <w:p w14:paraId="55F0B6EB" w14:textId="77777777" w:rsidR="00AF55A8" w:rsidRDefault="00AF55A8" w:rsidP="00F91D3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HelveticaNeueLT Com 55 Roman">
    <w:altName w:val="Arial"/>
    <w:panose1 w:val="020B0604020202020204"/>
    <w:charset w:val="00"/>
    <w:family w:val="swiss"/>
    <w:pitch w:val="variable"/>
    <w:sig w:usb0="8000008F" w:usb1="10002042" w:usb2="00000000" w:usb3="00000000" w:csb0="0000009B" w:csb1="00000000"/>
  </w:font>
  <w:font w:name="Source Sans Pro">
    <w:panose1 w:val="020B0503030403020204"/>
    <w:charset w:val="00"/>
    <w:family w:val="swiss"/>
    <w:pitch w:val="variable"/>
    <w:sig w:usb0="600002F7" w:usb1="02000003" w:usb2="00000000" w:usb3="00000000" w:csb0="0000019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20B0604020202020204"/>
    <w:charset w:val="4D"/>
    <w:family w:val="auto"/>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Source Sans Pro SemiBold">
    <w:panose1 w:val="020B0603030403020204"/>
    <w:charset w:val="00"/>
    <w:family w:val="swiss"/>
    <w:pitch w:val="variable"/>
    <w:sig w:usb0="600002F7" w:usb1="02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CC366B" w14:textId="77777777" w:rsidR="00202A36" w:rsidRPr="009A121D" w:rsidRDefault="00202A36" w:rsidP="009A121D">
    <w:pPr>
      <w:pStyle w:val="Fuzeile"/>
    </w:pPr>
    <w:r w:rsidRPr="008B7BBA">
      <w:rPr>
        <w:rFonts w:ascii="Source Sans Pro SemiBold" w:hAnsi="Source Sans Pro SemiBold"/>
        <w:noProof/>
        <w:lang w:eastAsia="de-CH"/>
      </w:rPr>
      <mc:AlternateContent>
        <mc:Choice Requires="wps">
          <w:drawing>
            <wp:anchor distT="0" distB="0" distL="114300" distR="114300" simplePos="0" relativeHeight="251659264" behindDoc="0" locked="1" layoutInCell="1" allowOverlap="1" wp14:anchorId="2F154710" wp14:editId="5E53EF87">
              <wp:simplePos x="0" y="0"/>
              <wp:positionH relativeFrom="margin">
                <wp:align>right</wp:align>
              </wp:positionH>
              <wp:positionV relativeFrom="page">
                <wp:align>bottom</wp:align>
              </wp:positionV>
              <wp:extent cx="630000" cy="388800"/>
              <wp:effectExtent l="0" t="0" r="0" b="0"/>
              <wp:wrapSquare wrapText="bothSides"/>
              <wp:docPr id="1285713947" name="Textfeld 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630000" cy="3888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2CE3D97B" w14:textId="4F1FC3D1" w:rsidR="00202A36" w:rsidRPr="003653CF" w:rsidRDefault="00202A36" w:rsidP="009A121D">
                          <w:pPr>
                            <w:pStyle w:val="Seitenzahlen"/>
                          </w:pPr>
                          <w:r w:rsidRPr="003653CF">
                            <w:fldChar w:fldCharType="begin"/>
                          </w:r>
                          <w:r w:rsidRPr="003653CF">
                            <w:instrText>PAGE   \* MERGEFORMAT</w:instrText>
                          </w:r>
                          <w:r w:rsidRPr="003653CF">
                            <w:fldChar w:fldCharType="separate"/>
                          </w:r>
                          <w:r w:rsidRPr="003653CF">
                            <w:rPr>
                              <w:noProof/>
                              <w:lang w:val="de-DE"/>
                            </w:rPr>
                            <w:t>5</w:t>
                          </w:r>
                          <w:r w:rsidRPr="003653CF">
                            <w:fldChar w:fldCharType="end"/>
                          </w:r>
                          <w:r w:rsidRPr="003653CF">
                            <w:t xml:space="preserve">   |   </w:t>
                          </w:r>
                          <w:fldSimple w:instr=" SECTIONPAGES   \* MERGEFORMAT ">
                            <w:r w:rsidR="00C75FFA">
                              <w:rPr>
                                <w:noProof/>
                              </w:rPr>
                              <w:t>2</w:t>
                            </w:r>
                          </w:fldSimple>
                        </w:p>
                      </w:txbxContent>
                    </wps:txbx>
                    <wps:bodyPr rot="0" spcFirstLastPara="0" vertOverflow="overflow" horzOverflow="overflow" vert="horz" wrap="square" lIns="0" tIns="0" rIns="0" bIns="23400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F154710" id="_x0000_t202" coordsize="21600,21600" o:spt="202" path="m,l,21600r21600,l21600,xe">
              <v:stroke joinstyle="miter"/>
              <v:path gradientshapeok="t" o:connecttype="rect"/>
            </v:shapetype>
            <v:shape id="Textfeld 3" o:spid="_x0000_s1026" type="#_x0000_t202" alt="&quot;&quot;" style="position:absolute;margin-left:-1.6pt;margin-top:0;width:49.6pt;height:30.6pt;z-index:251659264;visibility:visible;mso-wrap-style:square;mso-width-percent:0;mso-height-percent:0;mso-wrap-distance-left:9pt;mso-wrap-distance-top:0;mso-wrap-distance-right:9pt;mso-wrap-distance-bottom:0;mso-position-horizontal:right;mso-position-horizontal-relative:margin;mso-position-vertical:bottom;mso-position-vertical-relative:page;mso-width-percent:0;mso-height-percent:0;mso-width-relative:margin;mso-height-relative:margin;v-text-anchor:bottom"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" filled="f" stroked="f" strokeweight=".5pt">
              <v:textbox inset="0,0,0,6.5mm">
                <w:txbxContent>
                  <w:p w14:paraId="2CE3D97B" w14:textId="4F1FC3D1" w:rsidR="00202A36" w:rsidRPr="003653CF" w:rsidRDefault="00202A36" w:rsidP="009A121D">
                    <w:pPr>
                      <w:pStyle w:val="Seitenzahlen"/>
                    </w:pPr>
                    <w:r w:rsidRPr="003653CF">
                      <w:fldChar w:fldCharType="begin"/>
                    </w:r>
                    <w:r w:rsidRPr="003653CF">
                      <w:instrText>PAGE   \* MERGEFORMAT</w:instrText>
                    </w:r>
                    <w:r w:rsidRPr="003653CF">
                      <w:fldChar w:fldCharType="separate"/>
                    </w:r>
                    <w:r w:rsidRPr="003653CF">
                      <w:rPr>
                        <w:noProof/>
                        <w:lang w:val="de-DE"/>
                      </w:rPr>
                      <w:t>5</w:t>
                    </w:r>
                    <w:r w:rsidRPr="003653CF">
                      <w:fldChar w:fldCharType="end"/>
                    </w:r>
                    <w:r w:rsidRPr="003653CF">
                      <w:t xml:space="preserve">   |   </w:t>
                    </w:r>
                    <w:fldSimple w:instr=" SECTIONPAGES   \* MERGEFORMAT ">
                      <w:r w:rsidR="00C75FFA">
                        <w:rPr>
                          <w:noProof/>
                        </w:rPr>
                        <w:t>2</w:t>
                      </w:r>
                    </w:fldSimple>
                  </w:p>
                </w:txbxContent>
              </v:textbox>
              <w10:wrap type="square" anchorx="margin" anchory="page"/>
              <w10:anchorlock/>
            </v:shape>
          </w:pict>
        </mc:Fallback>
      </mc:AlternateContent>
    </w:r>
    <w:r w:rsidRPr="008B7BBA">
      <w:rPr>
        <w:rFonts w:ascii="Source Sans Pro SemiBold" w:hAnsi="Source Sans Pro SemiBold"/>
      </w:rPr>
      <w:t>Universit</w:t>
    </w:r>
    <w:r>
      <w:rPr>
        <w:rFonts w:ascii="Source Sans Pro SemiBold" w:hAnsi="Source Sans Pro SemiBold"/>
      </w:rPr>
      <w:t xml:space="preserve">y </w:t>
    </w:r>
    <w:proofErr w:type="spellStart"/>
    <w:r>
      <w:rPr>
        <w:rFonts w:ascii="Source Sans Pro SemiBold" w:hAnsi="Source Sans Pro SemiBold"/>
      </w:rPr>
      <w:t>of</w:t>
    </w:r>
    <w:proofErr w:type="spellEnd"/>
    <w:r>
      <w:rPr>
        <w:rFonts w:ascii="Source Sans Pro SemiBold" w:hAnsi="Source Sans Pro SemiBold"/>
      </w:rPr>
      <w:t xml:space="preserve"> </w:t>
    </w:r>
    <w:proofErr w:type="spellStart"/>
    <w:r>
      <w:rPr>
        <w:rFonts w:ascii="Source Sans Pro SemiBold" w:hAnsi="Source Sans Pro SemiBold"/>
      </w:rPr>
      <w:t>Zurich</w:t>
    </w:r>
    <w:proofErr w:type="spellEnd"/>
    <w:r w:rsidRPr="008B7BBA">
      <w:t xml:space="preserve"> </w:t>
    </w:r>
    <w:r>
      <w:t xml:space="preserve"> </w:t>
    </w:r>
    <w:r w:rsidRPr="008B7BBA">
      <w:t xml:space="preserve"> </w:t>
    </w:r>
    <w:r w:rsidRPr="00724891">
      <w:rPr>
        <w:position w:val="1"/>
      </w:rPr>
      <w:t>|</w:t>
    </w:r>
    <w:r w:rsidRPr="004C6284">
      <w:t xml:space="preserve"> </w:t>
    </w:r>
    <w:r w:rsidRPr="008B7BBA">
      <w:t xml:space="preserve"> </w:t>
    </w:r>
    <w:r>
      <w:t xml:space="preserve"> [Organisationseinheit]</w:t>
    </w:r>
  </w:p>
  <w:p w14:paraId="59508C53" w14:textId="77777777" w:rsidR="009A121D" w:rsidRPr="009A121D" w:rsidRDefault="009A121D" w:rsidP="009A121D">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5EC3C6" w14:textId="77777777" w:rsidR="00225AAD" w:rsidRPr="00D00E26" w:rsidRDefault="00225AAD" w:rsidP="00D00E26">
    <w:pPr>
      <w:pStyle w:val="Fuzeile"/>
    </w:pPr>
  </w:p>
  <w:p w14:paraId="70893AAC" w14:textId="77777777" w:rsidR="0011600D" w:rsidRDefault="0011600D">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62E3F38" w14:textId="77777777" w:rsidR="00AF55A8" w:rsidRPr="00B40109" w:rsidRDefault="00AF55A8" w:rsidP="009A121D">
      <w:pPr>
        <w:pStyle w:val="Fussnotentrennung"/>
      </w:pPr>
    </w:p>
  </w:footnote>
  <w:footnote w:type="continuationSeparator" w:id="0">
    <w:p w14:paraId="588CDCD9" w14:textId="77777777" w:rsidR="00AF55A8" w:rsidRDefault="00AF55A8" w:rsidP="00F91D37">
      <w:pPr>
        <w:spacing w:line="240" w:lineRule="auto"/>
      </w:pPr>
      <w:r>
        <w:continuationSeparator/>
      </w:r>
    </w:p>
  </w:footnote>
  <w:footnote w:type="continuationNotice" w:id="1">
    <w:p w14:paraId="62E1D464" w14:textId="77777777" w:rsidR="00AF55A8" w:rsidRDefault="00AF55A8">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75ECB4" w14:textId="77777777" w:rsidR="00225AAD" w:rsidRPr="00D00E26" w:rsidRDefault="00225AAD" w:rsidP="00D00E26">
    <w:pPr>
      <w:pStyle w:val="Kopfzeile"/>
    </w:pPr>
  </w:p>
  <w:p w14:paraId="410693E0" w14:textId="77777777" w:rsidR="00225AAD" w:rsidRDefault="00225AAD">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leohneRahmen"/>
      <w:tblW w:w="7501" w:type="dxa"/>
      <w:tblInd w:w="-987" w:type="dxa"/>
      <w:tblLook w:val="04A0" w:firstRow="1" w:lastRow="0" w:firstColumn="1" w:lastColumn="0" w:noHBand="0" w:noVBand="1"/>
    </w:tblPr>
    <w:tblGrid>
      <w:gridCol w:w="2852"/>
      <w:gridCol w:w="4649"/>
    </w:tblGrid>
    <w:tr w:rsidR="00854525" w14:paraId="7A91BAE2" w14:textId="77777777" w:rsidTr="00EE688A">
      <w:trPr>
        <w:trHeight w:hRule="exact" w:val="850"/>
      </w:trPr>
      <w:tc>
        <w:tcPr>
          <w:tcW w:w="2852" w:type="dxa"/>
          <w:tcBorders>
            <w:right w:val="single" w:sz="4" w:space="0" w:color="808080"/>
          </w:tcBorders>
        </w:tcPr>
        <w:p w14:paraId="3F81D691" w14:textId="77777777" w:rsidR="00854525" w:rsidRPr="003621B6" w:rsidRDefault="00854525" w:rsidP="0036688D">
          <w:pPr>
            <w:pStyle w:val="Kopfzeile"/>
            <w:ind w:left="28"/>
            <w:rPr>
              <w:sz w:val="2"/>
              <w:szCs w:val="2"/>
            </w:rPr>
          </w:pPr>
          <w:r>
            <w:rPr>
              <w:noProof/>
            </w:rPr>
            <w:drawing>
              <wp:inline distT="0" distB="0" distL="0" distR="0" wp14:anchorId="5518E928" wp14:editId="37B57893">
                <wp:extent cx="1548000" cy="536243"/>
                <wp:effectExtent l="0" t="0" r="0" b="0"/>
                <wp:docPr id="548709608"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1">
                          <a:extLst>
                            <a:ext uri="{28A0092B-C50C-407E-A947-70E740481C1C}">
                              <a14:useLocalDpi xmlns:a14="http://schemas.microsoft.com/office/drawing/2010/main" val="0"/>
                            </a:ext>
                          </a:extLst>
                        </a:blip>
                        <a:stretch>
                          <a:fillRect/>
                        </a:stretch>
                      </pic:blipFill>
                      <pic:spPr>
                        <a:xfrm>
                          <a:off x="0" y="0"/>
                          <a:ext cx="1548000" cy="536243"/>
                        </a:xfrm>
                        <a:prstGeom prst="rect">
                          <a:avLst/>
                        </a:prstGeom>
                      </pic:spPr>
                    </pic:pic>
                  </a:graphicData>
                </a:graphic>
              </wp:inline>
            </w:drawing>
          </w:r>
        </w:p>
      </w:tc>
      <w:tc>
        <w:tcPr>
          <w:tcW w:w="4649" w:type="dxa"/>
          <w:tcBorders>
            <w:left w:val="single" w:sz="4" w:space="0" w:color="808080"/>
          </w:tcBorders>
          <w:vAlign w:val="center"/>
        </w:tcPr>
        <w:p w14:paraId="7311525D" w14:textId="77777777" w:rsidR="00854525" w:rsidRPr="001465E4" w:rsidRDefault="00854525" w:rsidP="0036688D">
          <w:pPr>
            <w:pStyle w:val="Organisationseinheit"/>
            <w:ind w:left="408"/>
            <w:contextualSpacing/>
          </w:pPr>
          <w:r>
            <w:t>[Organisationseinheit]</w:t>
          </w:r>
        </w:p>
      </w:tc>
    </w:tr>
  </w:tbl>
  <w:p w14:paraId="43BB6F1B" w14:textId="77777777" w:rsidR="00854525" w:rsidRPr="00992DCC" w:rsidRDefault="00854525" w:rsidP="00755084">
    <w:pPr>
      <w:pStyle w:val="Kopfzeile"/>
      <w:spacing w:after="1020"/>
    </w:pPr>
    <w:r>
      <w:rPr>
        <w:noProof/>
      </w:rPr>
      <mc:AlternateContent>
        <mc:Choice Requires="wps">
          <w:drawing>
            <wp:anchor distT="0" distB="0" distL="114300" distR="114300" simplePos="0" relativeHeight="251661312" behindDoc="0" locked="1" layoutInCell="1" allowOverlap="1" wp14:anchorId="47DF7F76" wp14:editId="6429A676">
              <wp:simplePos x="0" y="0"/>
              <wp:positionH relativeFrom="page">
                <wp:align>right</wp:align>
              </wp:positionH>
              <wp:positionV relativeFrom="page">
                <wp:align>top</wp:align>
              </wp:positionV>
              <wp:extent cx="2498400" cy="1350000"/>
              <wp:effectExtent l="0" t="0" r="0" b="0"/>
              <wp:wrapNone/>
              <wp:docPr id="12" name="Textfeld 5"/>
              <wp:cNvGraphicFramePr/>
              <a:graphic xmlns:a="http://schemas.openxmlformats.org/drawingml/2006/main">
                <a:graphicData uri="http://schemas.microsoft.com/office/word/2010/wordprocessingShape">
                  <wps:wsp>
                    <wps:cNvSpPr txBox="1"/>
                    <wps:spPr>
                      <a:xfrm>
                        <a:off x="0" y="0"/>
                        <a:ext cx="2498400" cy="13500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74740FF0" w14:textId="77777777" w:rsidR="00854525" w:rsidRPr="009C04D7" w:rsidRDefault="00854525" w:rsidP="00E25EED">
                          <w:pPr>
                            <w:pStyle w:val="Adresse"/>
                            <w:spacing w:line="264" w:lineRule="auto"/>
                          </w:pPr>
                          <w:r w:rsidRPr="009C04D7">
                            <w:t>Universit</w:t>
                          </w:r>
                          <w:r>
                            <w:t xml:space="preserve">y </w:t>
                          </w:r>
                          <w:proofErr w:type="spellStart"/>
                          <w:r>
                            <w:t>of</w:t>
                          </w:r>
                          <w:proofErr w:type="spellEnd"/>
                          <w:r w:rsidRPr="009C04D7">
                            <w:t xml:space="preserve"> </w:t>
                          </w:r>
                          <w:proofErr w:type="spellStart"/>
                          <w:r w:rsidRPr="009C04D7">
                            <w:t>Z</w:t>
                          </w:r>
                          <w:r>
                            <w:t>u</w:t>
                          </w:r>
                          <w:r w:rsidRPr="009C04D7">
                            <w:t>rich</w:t>
                          </w:r>
                          <w:proofErr w:type="spellEnd"/>
                        </w:p>
                        <w:p w14:paraId="23946CA4" w14:textId="77777777" w:rsidR="00854525" w:rsidRPr="009C04D7" w:rsidRDefault="00854525" w:rsidP="00E25EED">
                          <w:pPr>
                            <w:pStyle w:val="Adresse"/>
                            <w:spacing w:line="264" w:lineRule="auto"/>
                          </w:pPr>
                          <w:r w:rsidRPr="009C04D7">
                            <w:t>[</w:t>
                          </w:r>
                          <w:r>
                            <w:t>Organisationseinheit</w:t>
                          </w:r>
                          <w:r w:rsidRPr="009C04D7">
                            <w:t>]</w:t>
                          </w:r>
                        </w:p>
                        <w:p w14:paraId="10188C33" w14:textId="77777777" w:rsidR="00854525" w:rsidRPr="009C04D7" w:rsidRDefault="00854525" w:rsidP="00E25EED">
                          <w:pPr>
                            <w:pStyle w:val="Adresse"/>
                            <w:spacing w:line="264" w:lineRule="auto"/>
                          </w:pPr>
                          <w:r>
                            <w:t>[</w:t>
                          </w:r>
                          <w:r w:rsidRPr="009C04D7">
                            <w:t>Adresse Nr.</w:t>
                          </w:r>
                          <w:r>
                            <w:t>]</w:t>
                          </w:r>
                        </w:p>
                        <w:p w14:paraId="18C731FC" w14:textId="77777777" w:rsidR="00854525" w:rsidRPr="009C04D7" w:rsidRDefault="00854525" w:rsidP="00E25EED">
                          <w:pPr>
                            <w:pStyle w:val="Adresse"/>
                            <w:spacing w:line="264" w:lineRule="auto"/>
                          </w:pPr>
                          <w:r>
                            <w:t>[</w:t>
                          </w:r>
                          <w:proofErr w:type="gramStart"/>
                          <w:r w:rsidRPr="009C04D7">
                            <w:t>PLZ Ort</w:t>
                          </w:r>
                          <w:proofErr w:type="gramEnd"/>
                          <w:r>
                            <w:t>]</w:t>
                          </w:r>
                        </w:p>
                        <w:p w14:paraId="2CD53F87" w14:textId="77777777" w:rsidR="00854525" w:rsidRPr="009C04D7" w:rsidRDefault="00854525" w:rsidP="00E25EED">
                          <w:pPr>
                            <w:pStyle w:val="Adresse"/>
                            <w:spacing w:line="264" w:lineRule="auto"/>
                          </w:pPr>
                          <w:r>
                            <w:t>[</w:t>
                          </w:r>
                          <w:r w:rsidRPr="009C04D7">
                            <w:t>+00 00 000 00 00</w:t>
                          </w:r>
                          <w:r>
                            <w:t>]</w:t>
                          </w:r>
                        </w:p>
                        <w:p w14:paraId="0BF2F39D" w14:textId="77777777" w:rsidR="00854525" w:rsidRPr="009C04D7" w:rsidRDefault="00854525" w:rsidP="00E25EED">
                          <w:pPr>
                            <w:pStyle w:val="Adresse"/>
                            <w:spacing w:line="264" w:lineRule="auto"/>
                          </w:pPr>
                          <w:r>
                            <w:t>[</w:t>
                          </w:r>
                          <w:r w:rsidRPr="009C04D7">
                            <w:t>mail@adresse.ch</w:t>
                          </w:r>
                          <w:r>
                            <w:t>]</w:t>
                          </w:r>
                        </w:p>
                        <w:p w14:paraId="02789226" w14:textId="77777777" w:rsidR="00854525" w:rsidRPr="004E32B1" w:rsidRDefault="00854525" w:rsidP="00E25EED">
                          <w:pPr>
                            <w:spacing w:line="264" w:lineRule="auto"/>
                            <w:rPr>
                              <w:color w:val="000000" w:themeColor="text1"/>
                              <w:sz w:val="16"/>
                              <w:szCs w:val="16"/>
                            </w:rPr>
                          </w:pPr>
                          <w:r>
                            <w:rPr>
                              <w:color w:val="000000" w:themeColor="text1"/>
                              <w:sz w:val="16"/>
                              <w:szCs w:val="16"/>
                            </w:rPr>
                            <w:t>[</w:t>
                          </w:r>
                          <w:hyperlink r:id="rId2" w:history="1">
                            <w:r w:rsidRPr="005208E7">
                              <w:rPr>
                                <w:rStyle w:val="Hyperlink"/>
                                <w:sz w:val="16"/>
                                <w:szCs w:val="16"/>
                              </w:rPr>
                              <w:t>www.uzh.ch</w:t>
                            </w:r>
                          </w:hyperlink>
                          <w:r>
                            <w:rPr>
                              <w:color w:val="000000" w:themeColor="text1"/>
                              <w:sz w:val="16"/>
                              <w:szCs w:val="16"/>
                            </w:rPr>
                            <w:t>]</w:t>
                          </w:r>
                        </w:p>
                      </w:txbxContent>
                    </wps:txbx>
                    <wps:bodyPr rot="0" spcFirstLastPara="0" vertOverflow="overflow" horzOverflow="overflow" vert="horz" wrap="square" lIns="0" tIns="381600" rIns="0" bIns="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47DF7F76" id="_x0000_t202" coordsize="21600,21600" o:spt="202" path="m,l,21600r21600,l21600,xe">
              <v:stroke joinstyle="miter"/>
              <v:path gradientshapeok="t" o:connecttype="rect"/>
            </v:shapetype>
            <v:shape id="Textfeld 5" o:spid="_x0000_s1027" type="#_x0000_t202" style="position:absolute;margin-left:145.5pt;margin-top:0;width:196.7pt;height:106.3pt;z-index:251661312;visibility:visible;mso-wrap-style:square;mso-width-percent:0;mso-height-percent:0;mso-wrap-distance-left:9pt;mso-wrap-distance-top:0;mso-wrap-distance-right:9pt;mso-wrap-distance-bottom:0;mso-position-horizontal:right;mso-position-horizontal-relative:page;mso-position-vertical:top;mso-position-vertical-relative:page;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" filled="f" stroked="f" strokeweight=".5pt">
              <v:textbox style="mso-fit-shape-to-text:t" inset="0,10.6mm,0,0">
                <w:txbxContent>
                  <w:p w14:paraId="74740FF0" w14:textId="77777777" w:rsidR="00854525" w:rsidRPr="009C04D7" w:rsidRDefault="00854525" w:rsidP="00E25EED">
                    <w:pPr>
                      <w:pStyle w:val="Adresse"/>
                      <w:spacing w:line="264" w:lineRule="auto"/>
                    </w:pPr>
                    <w:r w:rsidRPr="009C04D7">
                      <w:t>Universit</w:t>
                    </w:r>
                    <w:r>
                      <w:t xml:space="preserve">y </w:t>
                    </w:r>
                    <w:proofErr w:type="spellStart"/>
                    <w:r>
                      <w:t>of</w:t>
                    </w:r>
                    <w:proofErr w:type="spellEnd"/>
                    <w:r w:rsidRPr="009C04D7">
                      <w:t xml:space="preserve"> </w:t>
                    </w:r>
                    <w:proofErr w:type="spellStart"/>
                    <w:r w:rsidRPr="009C04D7">
                      <w:t>Z</w:t>
                    </w:r>
                    <w:r>
                      <w:t>u</w:t>
                    </w:r>
                    <w:r w:rsidRPr="009C04D7">
                      <w:t>rich</w:t>
                    </w:r>
                    <w:proofErr w:type="spellEnd"/>
                  </w:p>
                  <w:p w14:paraId="23946CA4" w14:textId="77777777" w:rsidR="00854525" w:rsidRPr="009C04D7" w:rsidRDefault="00854525" w:rsidP="00E25EED">
                    <w:pPr>
                      <w:pStyle w:val="Adresse"/>
                      <w:spacing w:line="264" w:lineRule="auto"/>
                    </w:pPr>
                    <w:r w:rsidRPr="009C04D7">
                      <w:t>[</w:t>
                    </w:r>
                    <w:r>
                      <w:t>Organisationseinheit</w:t>
                    </w:r>
                    <w:r w:rsidRPr="009C04D7">
                      <w:t>]</w:t>
                    </w:r>
                  </w:p>
                  <w:p w14:paraId="10188C33" w14:textId="77777777" w:rsidR="00854525" w:rsidRPr="009C04D7" w:rsidRDefault="00854525" w:rsidP="00E25EED">
                    <w:pPr>
                      <w:pStyle w:val="Adresse"/>
                      <w:spacing w:line="264" w:lineRule="auto"/>
                    </w:pPr>
                    <w:r>
                      <w:t>[</w:t>
                    </w:r>
                    <w:r w:rsidRPr="009C04D7">
                      <w:t>Adresse Nr.</w:t>
                    </w:r>
                    <w:r>
                      <w:t>]</w:t>
                    </w:r>
                  </w:p>
                  <w:p w14:paraId="18C731FC" w14:textId="77777777" w:rsidR="00854525" w:rsidRPr="009C04D7" w:rsidRDefault="00854525" w:rsidP="00E25EED">
                    <w:pPr>
                      <w:pStyle w:val="Adresse"/>
                      <w:spacing w:line="264" w:lineRule="auto"/>
                    </w:pPr>
                    <w:r>
                      <w:t>[</w:t>
                    </w:r>
                    <w:proofErr w:type="gramStart"/>
                    <w:r w:rsidRPr="009C04D7">
                      <w:t>PLZ Ort</w:t>
                    </w:r>
                    <w:proofErr w:type="gramEnd"/>
                    <w:r>
                      <w:t>]</w:t>
                    </w:r>
                  </w:p>
                  <w:p w14:paraId="2CD53F87" w14:textId="77777777" w:rsidR="00854525" w:rsidRPr="009C04D7" w:rsidRDefault="00854525" w:rsidP="00E25EED">
                    <w:pPr>
                      <w:pStyle w:val="Adresse"/>
                      <w:spacing w:line="264" w:lineRule="auto"/>
                    </w:pPr>
                    <w:r>
                      <w:t>[</w:t>
                    </w:r>
                    <w:r w:rsidRPr="009C04D7">
                      <w:t>+00 00 000 00 00</w:t>
                    </w:r>
                    <w:r>
                      <w:t>]</w:t>
                    </w:r>
                  </w:p>
                  <w:p w14:paraId="0BF2F39D" w14:textId="77777777" w:rsidR="00854525" w:rsidRPr="009C04D7" w:rsidRDefault="00854525" w:rsidP="00E25EED">
                    <w:pPr>
                      <w:pStyle w:val="Adresse"/>
                      <w:spacing w:line="264" w:lineRule="auto"/>
                    </w:pPr>
                    <w:r>
                      <w:t>[</w:t>
                    </w:r>
                    <w:r w:rsidRPr="009C04D7">
                      <w:t>mail@adresse.ch</w:t>
                    </w:r>
                    <w:r>
                      <w:t>]</w:t>
                    </w:r>
                  </w:p>
                  <w:p w14:paraId="02789226" w14:textId="77777777" w:rsidR="00854525" w:rsidRPr="004E32B1" w:rsidRDefault="00854525" w:rsidP="00E25EED">
                    <w:pPr>
                      <w:spacing w:line="264" w:lineRule="auto"/>
                      <w:rPr>
                        <w:color w:val="000000" w:themeColor="text1"/>
                        <w:sz w:val="16"/>
                        <w:szCs w:val="16"/>
                      </w:rPr>
                    </w:pPr>
                    <w:r>
                      <w:rPr>
                        <w:color w:val="000000" w:themeColor="text1"/>
                        <w:sz w:val="16"/>
                        <w:szCs w:val="16"/>
                      </w:rPr>
                      <w:t>[</w:t>
                    </w:r>
                    <w:hyperlink r:id="rId3" w:history="1">
                      <w:r w:rsidRPr="005208E7">
                        <w:rPr>
                          <w:rStyle w:val="Hyperlink"/>
                          <w:sz w:val="16"/>
                          <w:szCs w:val="16"/>
                        </w:rPr>
                        <w:t>www.uzh.ch</w:t>
                      </w:r>
                    </w:hyperlink>
                    <w:r>
                      <w:rPr>
                        <w:color w:val="000000" w:themeColor="text1"/>
                        <w:sz w:val="16"/>
                        <w:szCs w:val="16"/>
                      </w:rPr>
                      <w:t>]</w:t>
                    </w:r>
                  </w:p>
                </w:txbxContent>
              </v:textbox>
              <w10:wrap anchorx="page" anchory="page"/>
              <w10:anchorlock/>
            </v:shape>
          </w:pict>
        </mc:Fallback>
      </mc:AlternateContent>
    </w:r>
  </w:p>
  <w:p w14:paraId="08A23428" w14:textId="77777777" w:rsidR="00887DA4" w:rsidRPr="00887DA4" w:rsidRDefault="00887DA4" w:rsidP="00887DA4">
    <w:pPr>
      <w:pStyle w:val="Kopfzeile"/>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98A7877"/>
    <w:multiLevelType w:val="multilevel"/>
    <w:tmpl w:val="14FC64F4"/>
    <w:lvl w:ilvl="0">
      <w:start w:val="1"/>
      <w:numFmt w:val="decimal"/>
      <w:pStyle w:val="Dokumentbezeichnung"/>
      <w:lvlText w:val="%1"/>
      <w:lvlJc w:val="left"/>
      <w:pPr>
        <w:ind w:left="851" w:hanging="709"/>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 w15:restartNumberingAfterBreak="0">
    <w:nsid w:val="1F7455C8"/>
    <w:multiLevelType w:val="multilevel"/>
    <w:tmpl w:val="6E9A6320"/>
    <w:numStyleLink w:val="Nummerierteberschriften"/>
  </w:abstractNum>
  <w:abstractNum w:abstractNumId="2" w15:restartNumberingAfterBreak="0">
    <w:nsid w:val="238306D5"/>
    <w:multiLevelType w:val="multilevel"/>
    <w:tmpl w:val="6E9A6320"/>
    <w:styleLink w:val="Nummerierteberschriften"/>
    <w:lvl w:ilvl="0">
      <w:start w:val="1"/>
      <w:numFmt w:val="decimal"/>
      <w:pStyle w:val="berschrift1nummeriert"/>
      <w:lvlText w:val="%1."/>
      <w:lvlJc w:val="left"/>
      <w:pPr>
        <w:ind w:left="567" w:hanging="567"/>
      </w:pPr>
      <w:rPr>
        <w:rFonts w:hint="default"/>
      </w:rPr>
    </w:lvl>
    <w:lvl w:ilvl="1">
      <w:start w:val="1"/>
      <w:numFmt w:val="decimal"/>
      <w:pStyle w:val="berschrift2nummeriert"/>
      <w:lvlText w:val="%1.%2"/>
      <w:lvlJc w:val="left"/>
      <w:pPr>
        <w:ind w:left="567" w:hanging="567"/>
      </w:pPr>
      <w:rPr>
        <w:rFonts w:hint="default"/>
      </w:rPr>
    </w:lvl>
    <w:lvl w:ilvl="2">
      <w:start w:val="1"/>
      <w:numFmt w:val="decimal"/>
      <w:pStyle w:val="berschrift3nummeriert"/>
      <w:lvlText w:val="%1.%2.%3"/>
      <w:lvlJc w:val="left"/>
      <w:pPr>
        <w:ind w:left="567" w:hanging="567"/>
      </w:pPr>
      <w:rPr>
        <w:rFonts w:hint="default"/>
      </w:rPr>
    </w:lvl>
    <w:lvl w:ilvl="3">
      <w:start w:val="1"/>
      <w:numFmt w:val="decimal"/>
      <w:pStyle w:val="berschrift4nummeriert"/>
      <w:lvlText w:val="%1.%2.%3.%4"/>
      <w:lvlJc w:val="left"/>
      <w:pPr>
        <w:ind w:left="851" w:hanging="851"/>
      </w:pPr>
      <w:rPr>
        <w:rFonts w:hint="default"/>
      </w:rPr>
    </w:lvl>
    <w:lvl w:ilvl="4">
      <w:start w:val="1"/>
      <w:numFmt w:val="decimal"/>
      <w:pStyle w:val="berschrift5nummeriert"/>
      <w:lvlText w:val="%1.%2.%3.%4.%5"/>
      <w:lvlJc w:val="left"/>
      <w:pPr>
        <w:ind w:left="1134" w:hanging="1134"/>
      </w:pPr>
      <w:rPr>
        <w:rFonts w:hint="default"/>
      </w:rPr>
    </w:lvl>
    <w:lvl w:ilvl="5">
      <w:start w:val="1"/>
      <w:numFmt w:val="decimal"/>
      <w:pStyle w:val="Nummerierung1"/>
      <w:lvlText w:val="%6"/>
      <w:lvlJc w:val="left"/>
      <w:pPr>
        <w:tabs>
          <w:tab w:val="num" w:pos="425"/>
        </w:tabs>
        <w:ind w:left="284" w:hanging="284"/>
      </w:pPr>
      <w:rPr>
        <w:rFonts w:hint="default"/>
      </w:rPr>
    </w:lvl>
    <w:lvl w:ilvl="6">
      <w:start w:val="1"/>
      <w:numFmt w:val="decimal"/>
      <w:pStyle w:val="Nummerierung2"/>
      <w:lvlText w:val="%6.%7"/>
      <w:lvlJc w:val="left"/>
      <w:pPr>
        <w:tabs>
          <w:tab w:val="num" w:pos="851"/>
        </w:tabs>
        <w:ind w:left="709" w:hanging="425"/>
      </w:pPr>
      <w:rPr>
        <w:rFonts w:hint="default"/>
      </w:rPr>
    </w:lvl>
    <w:lvl w:ilvl="7">
      <w:start w:val="1"/>
      <w:numFmt w:val="decimal"/>
      <w:pStyle w:val="Nummerierung3"/>
      <w:lvlText w:val="%6.%7.%8"/>
      <w:lvlJc w:val="left"/>
      <w:pPr>
        <w:tabs>
          <w:tab w:val="num" w:pos="1559"/>
        </w:tabs>
        <w:ind w:left="1276" w:hanging="567"/>
      </w:pPr>
      <w:rPr>
        <w:rFonts w:hint="default"/>
      </w:rPr>
    </w:lvl>
    <w:lvl w:ilvl="8">
      <w:start w:val="1"/>
      <w:numFmt w:val="lowerLetter"/>
      <w:pStyle w:val="Nummerierungabc"/>
      <w:lvlText w:val="%9."/>
      <w:lvlJc w:val="left"/>
      <w:pPr>
        <w:ind w:left="284" w:hanging="284"/>
      </w:pPr>
      <w:rPr>
        <w:rFonts w:hint="default"/>
      </w:rPr>
    </w:lvl>
  </w:abstractNum>
  <w:abstractNum w:abstractNumId="3" w15:restartNumberingAfterBreak="0">
    <w:nsid w:val="2D892884"/>
    <w:multiLevelType w:val="multilevel"/>
    <w:tmpl w:val="8BDE3172"/>
    <w:lvl w:ilvl="0">
      <w:start w:val="1"/>
      <w:numFmt w:val="decimal"/>
      <w:lvlText w:val="%1."/>
      <w:lvlJc w:val="left"/>
      <w:pPr>
        <w:ind w:left="567" w:hanging="567"/>
      </w:pPr>
      <w:rPr>
        <w:rFonts w:hint="default"/>
      </w:rPr>
    </w:lvl>
    <w:lvl w:ilvl="1">
      <w:start w:val="1"/>
      <w:numFmt w:val="decimal"/>
      <w:lvlText w:val="%1.%2"/>
      <w:lvlJc w:val="left"/>
      <w:pPr>
        <w:ind w:left="567" w:hanging="567"/>
      </w:pPr>
      <w:rPr>
        <w:rFonts w:hint="default"/>
      </w:rPr>
    </w:lvl>
    <w:lvl w:ilvl="2">
      <w:start w:val="1"/>
      <w:numFmt w:val="decimal"/>
      <w:lvlText w:val="%1.%2.%3"/>
      <w:lvlJc w:val="left"/>
      <w:pPr>
        <w:ind w:left="567" w:hanging="567"/>
      </w:pPr>
      <w:rPr>
        <w:rFonts w:hint="default"/>
      </w:rPr>
    </w:lvl>
    <w:lvl w:ilvl="3">
      <w:start w:val="1"/>
      <w:numFmt w:val="decimal"/>
      <w:lvlText w:val="%1.%2.%3.%4"/>
      <w:lvlJc w:val="left"/>
      <w:pPr>
        <w:ind w:left="851" w:hanging="851"/>
      </w:pPr>
      <w:rPr>
        <w:rFonts w:hint="default"/>
      </w:rPr>
    </w:lvl>
    <w:lvl w:ilvl="4">
      <w:start w:val="1"/>
      <w:numFmt w:val="decimal"/>
      <w:lvlText w:val="%1.%2.%3.%4.%5"/>
      <w:lvlJc w:val="left"/>
      <w:pPr>
        <w:ind w:left="1134" w:hanging="1134"/>
      </w:pPr>
      <w:rPr>
        <w:rFonts w:hint="default"/>
      </w:rPr>
    </w:lvl>
    <w:lvl w:ilvl="5">
      <w:start w:val="1"/>
      <w:numFmt w:val="decimal"/>
      <w:pStyle w:val="NummerierungTabelle"/>
      <w:suff w:val="nothing"/>
      <w:lvlText w:val="%6."/>
      <w:lvlJc w:val="left"/>
      <w:pPr>
        <w:ind w:left="360" w:hanging="360"/>
      </w:pPr>
      <w:rPr>
        <w:rFonts w:hint="default"/>
      </w:rPr>
    </w:lvl>
    <w:lvl w:ilvl="6">
      <w:start w:val="1"/>
      <w:numFmt w:val="decimal"/>
      <w:suff w:val="nothing"/>
      <w:lvlText w:val="%6.%7"/>
      <w:lvlJc w:val="left"/>
      <w:pPr>
        <w:ind w:left="709" w:hanging="425"/>
      </w:pPr>
      <w:rPr>
        <w:rFonts w:hint="default"/>
      </w:rPr>
    </w:lvl>
    <w:lvl w:ilvl="7">
      <w:start w:val="1"/>
      <w:numFmt w:val="decimal"/>
      <w:suff w:val="nothing"/>
      <w:lvlText w:val="%6.%7.%8"/>
      <w:lvlJc w:val="left"/>
      <w:pPr>
        <w:ind w:left="1276" w:hanging="567"/>
      </w:pPr>
      <w:rPr>
        <w:rFonts w:hint="default"/>
      </w:rPr>
    </w:lvl>
    <w:lvl w:ilvl="8">
      <w:start w:val="1"/>
      <w:numFmt w:val="lowerLetter"/>
      <w:lvlText w:val="%9."/>
      <w:lvlJc w:val="left"/>
      <w:pPr>
        <w:ind w:left="284" w:hanging="284"/>
      </w:pPr>
      <w:rPr>
        <w:rFonts w:hint="default"/>
      </w:rPr>
    </w:lvl>
  </w:abstractNum>
  <w:abstractNum w:abstractNumId="4" w15:restartNumberingAfterBreak="0">
    <w:nsid w:val="509F35AD"/>
    <w:multiLevelType w:val="multilevel"/>
    <w:tmpl w:val="BEFC5094"/>
    <w:lvl w:ilvl="0">
      <w:start w:val="1"/>
      <w:numFmt w:val="decimal"/>
      <w:pStyle w:val="Traktandum-Titel1"/>
      <w:suff w:val="space"/>
      <w:lvlText w:val="%1."/>
      <w:lvlJc w:val="left"/>
      <w:pPr>
        <w:ind w:left="0" w:firstLine="0"/>
      </w:pPr>
      <w:rPr>
        <w:rFonts w:hint="default"/>
      </w:rPr>
    </w:lvl>
    <w:lvl w:ilvl="1">
      <w:start w:val="1"/>
      <w:numFmt w:val="decimal"/>
      <w:pStyle w:val="Traktandum-Titel2"/>
      <w:suff w:val="space"/>
      <w:lvlText w:val="%2.%1"/>
      <w:lvlJc w:val="left"/>
      <w:pPr>
        <w:ind w:left="0" w:firstLine="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 w15:restartNumberingAfterBreak="0">
    <w:nsid w:val="58613E6B"/>
    <w:multiLevelType w:val="multilevel"/>
    <w:tmpl w:val="98B28E36"/>
    <w:lvl w:ilvl="0">
      <w:start w:val="1"/>
      <w:numFmt w:val="bullet"/>
      <w:pStyle w:val="Aufzhlungszeichen"/>
      <w:lvlText w:val=""/>
      <w:lvlJc w:val="left"/>
      <w:pPr>
        <w:ind w:left="284" w:hanging="284"/>
      </w:pPr>
      <w:rPr>
        <w:rFonts w:ascii="Wingdings" w:hAnsi="Wingdings" w:hint="default"/>
      </w:rPr>
    </w:lvl>
    <w:lvl w:ilvl="1">
      <w:start w:val="1"/>
      <w:numFmt w:val="bullet"/>
      <w:pStyle w:val="Aufzhlungszeichen2"/>
      <w:lvlText w:val="–"/>
      <w:lvlJc w:val="left"/>
      <w:pPr>
        <w:ind w:left="567" w:hanging="283"/>
      </w:pPr>
      <w:rPr>
        <w:rFonts w:ascii="HelveticaNeueLT Com 55 Roman" w:hAnsi="HelveticaNeueLT Com 55 Roman" w:hint="default"/>
      </w:rPr>
    </w:lvl>
    <w:lvl w:ilvl="2">
      <w:start w:val="1"/>
      <w:numFmt w:val="bullet"/>
      <w:pStyle w:val="Aufzhlungszeichen3"/>
      <w:lvlText w:val="–"/>
      <w:lvlJc w:val="left"/>
      <w:pPr>
        <w:ind w:left="851" w:hanging="284"/>
      </w:pPr>
      <w:rPr>
        <w:rFonts w:ascii="HelveticaNeueLT Com 55 Roman" w:hAnsi="HelveticaNeueLT Com 55 Roman"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76D65251"/>
    <w:multiLevelType w:val="multilevel"/>
    <w:tmpl w:val="9364FD24"/>
    <w:numStyleLink w:val="Aufzhlungen"/>
  </w:abstractNum>
  <w:abstractNum w:abstractNumId="7" w15:restartNumberingAfterBreak="0">
    <w:nsid w:val="7ACF32C4"/>
    <w:multiLevelType w:val="multilevel"/>
    <w:tmpl w:val="9364FD24"/>
    <w:styleLink w:val="Aufzhlungen"/>
    <w:lvl w:ilvl="0">
      <w:start w:val="1"/>
      <w:numFmt w:val="bullet"/>
      <w:pStyle w:val="Aufzhlung1"/>
      <w:lvlText w:val="—"/>
      <w:lvlJc w:val="left"/>
      <w:pPr>
        <w:ind w:left="227" w:hanging="227"/>
      </w:pPr>
      <w:rPr>
        <w:rFonts w:ascii="Source Sans Pro" w:hAnsi="Source Sans Pro" w:hint="default"/>
      </w:rPr>
    </w:lvl>
    <w:lvl w:ilvl="1">
      <w:start w:val="1"/>
      <w:numFmt w:val="bullet"/>
      <w:pStyle w:val="Aufzhlung2"/>
      <w:lvlText w:val="—"/>
      <w:lvlJc w:val="left"/>
      <w:pPr>
        <w:ind w:left="454" w:hanging="227"/>
      </w:pPr>
      <w:rPr>
        <w:rFonts w:ascii="Source Sans Pro" w:hAnsi="Source Sans Pro" w:hint="default"/>
      </w:rPr>
    </w:lvl>
    <w:lvl w:ilvl="2">
      <w:start w:val="1"/>
      <w:numFmt w:val="bullet"/>
      <w:pStyle w:val="Aufzhlung3"/>
      <w:lvlText w:val="—"/>
      <w:lvlJc w:val="left"/>
      <w:pPr>
        <w:ind w:left="680" w:hanging="226"/>
      </w:pPr>
      <w:rPr>
        <w:rFonts w:ascii="Source Sans Pro" w:hAnsi="Source Sans Pro" w:hint="default"/>
      </w:rPr>
    </w:lvl>
    <w:lvl w:ilvl="3">
      <w:start w:val="1"/>
      <w:numFmt w:val="bullet"/>
      <w:lvlText w:val=""/>
      <w:lvlJc w:val="left"/>
      <w:pPr>
        <w:ind w:left="3164" w:hanging="360"/>
      </w:pPr>
      <w:rPr>
        <w:rFonts w:ascii="Symbol" w:hAnsi="Symbol" w:cs="Times New Roman" w:hint="default"/>
      </w:rPr>
    </w:lvl>
    <w:lvl w:ilvl="4">
      <w:start w:val="1"/>
      <w:numFmt w:val="bullet"/>
      <w:lvlText w:val="o"/>
      <w:lvlJc w:val="left"/>
      <w:pPr>
        <w:ind w:left="3884" w:hanging="360"/>
      </w:pPr>
      <w:rPr>
        <w:rFonts w:ascii="Courier New" w:hAnsi="Courier New" w:cs="Courier New" w:hint="default"/>
      </w:rPr>
    </w:lvl>
    <w:lvl w:ilvl="5">
      <w:start w:val="1"/>
      <w:numFmt w:val="bullet"/>
      <w:lvlText w:val=""/>
      <w:lvlJc w:val="left"/>
      <w:pPr>
        <w:ind w:left="4604" w:hanging="360"/>
      </w:pPr>
      <w:rPr>
        <w:rFonts w:ascii="Wingdings" w:hAnsi="Wingdings" w:hint="default"/>
      </w:rPr>
    </w:lvl>
    <w:lvl w:ilvl="6">
      <w:start w:val="1"/>
      <w:numFmt w:val="bullet"/>
      <w:lvlText w:val=""/>
      <w:lvlJc w:val="left"/>
      <w:pPr>
        <w:ind w:left="5324" w:hanging="360"/>
      </w:pPr>
      <w:rPr>
        <w:rFonts w:ascii="Symbol" w:hAnsi="Symbol" w:hint="default"/>
      </w:rPr>
    </w:lvl>
    <w:lvl w:ilvl="7">
      <w:start w:val="1"/>
      <w:numFmt w:val="bullet"/>
      <w:lvlText w:val="o"/>
      <w:lvlJc w:val="left"/>
      <w:pPr>
        <w:ind w:left="6044" w:hanging="360"/>
      </w:pPr>
      <w:rPr>
        <w:rFonts w:ascii="Courier New" w:hAnsi="Courier New" w:cs="Courier New" w:hint="default"/>
      </w:rPr>
    </w:lvl>
    <w:lvl w:ilvl="8">
      <w:start w:val="1"/>
      <w:numFmt w:val="bullet"/>
      <w:lvlText w:val=""/>
      <w:lvlJc w:val="left"/>
      <w:pPr>
        <w:ind w:left="6764" w:hanging="360"/>
      </w:pPr>
      <w:rPr>
        <w:rFonts w:ascii="Wingdings" w:hAnsi="Wingdings" w:hint="default"/>
      </w:rPr>
    </w:lvl>
  </w:abstractNum>
  <w:num w:numId="1" w16cid:durableId="956832184">
    <w:abstractNumId w:val="5"/>
  </w:num>
  <w:num w:numId="2" w16cid:durableId="171723735">
    <w:abstractNumId w:val="0"/>
  </w:num>
  <w:num w:numId="3" w16cid:durableId="1073507391">
    <w:abstractNumId w:val="2"/>
  </w:num>
  <w:num w:numId="4" w16cid:durableId="20701801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074162686">
    <w:abstractNumId w:val="7"/>
  </w:num>
  <w:num w:numId="6" w16cid:durableId="143355193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413744835">
    <w:abstractNumId w:val="6"/>
  </w:num>
  <w:num w:numId="8" w16cid:durableId="180516226">
    <w:abstractNumId w:val="4"/>
  </w:num>
  <w:num w:numId="9" w16cid:durableId="130562892">
    <w:abstractNumId w:val="1"/>
  </w:num>
  <w:num w:numId="10" w16cid:durableId="2058778851">
    <w:abstractNumId w:val="3"/>
  </w:num>
  <w:num w:numId="11" w16cid:durableId="52097378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08090268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85318506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57018933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65071950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59035662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207724293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76332960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51931638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76070897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71253088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8"/>
  <w:removeDateAndTime/>
  <w:activeWritingStyle w:appName="MSWord" w:lang="it-CH" w:vendorID="64" w:dllVersion="6" w:nlCheck="1" w:checkStyle="0"/>
  <w:activeWritingStyle w:appName="MSWord" w:lang="en-US" w:vendorID="64" w:dllVersion="6" w:nlCheck="1" w:checkStyle="1"/>
  <w:activeWritingStyle w:appName="MSWord" w:lang="fr-CH" w:vendorID="64" w:dllVersion="6" w:nlCheck="1" w:checkStyle="1"/>
  <w:activeWritingStyle w:appName="MSWord" w:lang="de-CH" w:vendorID="64" w:dllVersion="6" w:nlCheck="1" w:checkStyle="1"/>
  <w:activeWritingStyle w:appName="MSWord" w:lang="de-DE" w:vendorID="64" w:dllVersion="6" w:nlCheck="1" w:checkStyle="1"/>
  <w:activeWritingStyle w:appName="MSWord" w:lang="de-CH" w:vendorID="64" w:dllVersion="0" w:nlCheck="1" w:checkStyle="0"/>
  <w:activeWritingStyle w:appName="MSWord" w:lang="en-GB" w:vendorID="64" w:dllVersion="0" w:nlCheck="1" w:checkStyle="0"/>
  <w:activeWritingStyle w:appName="MSWord" w:lang="en-GB" w:vendorID="64" w:dllVersion="6" w:nlCheck="1" w:checkStyle="1"/>
  <w:activeWritingStyle w:appName="MSWord" w:lang="en-US" w:vendorID="64" w:dllVersion="0" w:nlCheck="1" w:checkStyle="0"/>
  <w:activeWritingStyle w:appName="MSWord" w:lang="it-CH" w:vendorID="64" w:dllVersion="0" w:nlCheck="1" w:checkStyle="0"/>
  <w:activeWritingStyle w:appName="MSWord" w:lang="de-DE" w:vendorID="64" w:dllVersion="0" w:nlCheck="1" w:checkStyle="0"/>
  <w:proofState w:spelling="clean" w:grammar="clean"/>
  <w:attachedTemplate r:id="rId1"/>
  <w:stylePaneFormatFilter w:val="D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1"/>
  <w:defaultTabStop w:val="709"/>
  <w:autoHyphenation/>
  <w:hyphenationZone w:val="425"/>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A4F05"/>
    <w:rsid w:val="000000FB"/>
    <w:rsid w:val="00002978"/>
    <w:rsid w:val="00003A9F"/>
    <w:rsid w:val="00007462"/>
    <w:rsid w:val="0001010F"/>
    <w:rsid w:val="00014EF4"/>
    <w:rsid w:val="00025A3B"/>
    <w:rsid w:val="00025CEC"/>
    <w:rsid w:val="000266B7"/>
    <w:rsid w:val="00032B92"/>
    <w:rsid w:val="00032EA5"/>
    <w:rsid w:val="0003528B"/>
    <w:rsid w:val="000406AD"/>
    <w:rsid w:val="000409C8"/>
    <w:rsid w:val="00041297"/>
    <w:rsid w:val="00041700"/>
    <w:rsid w:val="00042FDD"/>
    <w:rsid w:val="00052258"/>
    <w:rsid w:val="000559FA"/>
    <w:rsid w:val="00063BC2"/>
    <w:rsid w:val="00065EB2"/>
    <w:rsid w:val="00067566"/>
    <w:rsid w:val="000701F1"/>
    <w:rsid w:val="00071780"/>
    <w:rsid w:val="000757F2"/>
    <w:rsid w:val="00075FF3"/>
    <w:rsid w:val="000803EB"/>
    <w:rsid w:val="00084EB5"/>
    <w:rsid w:val="00090380"/>
    <w:rsid w:val="00096E8E"/>
    <w:rsid w:val="00097A32"/>
    <w:rsid w:val="000A1884"/>
    <w:rsid w:val="000A24EC"/>
    <w:rsid w:val="000A2660"/>
    <w:rsid w:val="000A2FD9"/>
    <w:rsid w:val="000A7CC5"/>
    <w:rsid w:val="000B183F"/>
    <w:rsid w:val="000B1DC7"/>
    <w:rsid w:val="000B444B"/>
    <w:rsid w:val="000B595D"/>
    <w:rsid w:val="000C1D20"/>
    <w:rsid w:val="000C466F"/>
    <w:rsid w:val="000C486A"/>
    <w:rsid w:val="000C49C1"/>
    <w:rsid w:val="000C4CD8"/>
    <w:rsid w:val="000C572C"/>
    <w:rsid w:val="000D1743"/>
    <w:rsid w:val="000D1BB6"/>
    <w:rsid w:val="000D7269"/>
    <w:rsid w:val="000E37CE"/>
    <w:rsid w:val="000E7543"/>
    <w:rsid w:val="000E756F"/>
    <w:rsid w:val="000F1007"/>
    <w:rsid w:val="000F1D2B"/>
    <w:rsid w:val="000F27FB"/>
    <w:rsid w:val="000F357E"/>
    <w:rsid w:val="0010021F"/>
    <w:rsid w:val="00102312"/>
    <w:rsid w:val="00102345"/>
    <w:rsid w:val="00103653"/>
    <w:rsid w:val="00106688"/>
    <w:rsid w:val="00107F09"/>
    <w:rsid w:val="001100B2"/>
    <w:rsid w:val="001134C7"/>
    <w:rsid w:val="00113CB8"/>
    <w:rsid w:val="00114B04"/>
    <w:rsid w:val="0011600D"/>
    <w:rsid w:val="00117356"/>
    <w:rsid w:val="0012151C"/>
    <w:rsid w:val="00122614"/>
    <w:rsid w:val="00127BBA"/>
    <w:rsid w:val="001339B4"/>
    <w:rsid w:val="00133CFB"/>
    <w:rsid w:val="001375AB"/>
    <w:rsid w:val="0014325C"/>
    <w:rsid w:val="001434E1"/>
    <w:rsid w:val="00144122"/>
    <w:rsid w:val="00145E6F"/>
    <w:rsid w:val="001465E4"/>
    <w:rsid w:val="00146EF9"/>
    <w:rsid w:val="00146F41"/>
    <w:rsid w:val="00150BB0"/>
    <w:rsid w:val="00151420"/>
    <w:rsid w:val="001514C0"/>
    <w:rsid w:val="00152BDC"/>
    <w:rsid w:val="00154677"/>
    <w:rsid w:val="00155A46"/>
    <w:rsid w:val="00157ECA"/>
    <w:rsid w:val="00161B92"/>
    <w:rsid w:val="00163157"/>
    <w:rsid w:val="00163722"/>
    <w:rsid w:val="0016774B"/>
    <w:rsid w:val="00167916"/>
    <w:rsid w:val="0017133E"/>
    <w:rsid w:val="00171870"/>
    <w:rsid w:val="001757BD"/>
    <w:rsid w:val="001803AA"/>
    <w:rsid w:val="00181168"/>
    <w:rsid w:val="00182F10"/>
    <w:rsid w:val="0018557A"/>
    <w:rsid w:val="00194130"/>
    <w:rsid w:val="001975D7"/>
    <w:rsid w:val="001A080C"/>
    <w:rsid w:val="001A3606"/>
    <w:rsid w:val="001A3D50"/>
    <w:rsid w:val="001A43BD"/>
    <w:rsid w:val="001A74A5"/>
    <w:rsid w:val="001B0BEE"/>
    <w:rsid w:val="001B20F5"/>
    <w:rsid w:val="001B2CF1"/>
    <w:rsid w:val="001B5DC4"/>
    <w:rsid w:val="001B6567"/>
    <w:rsid w:val="001B6F97"/>
    <w:rsid w:val="001C3763"/>
    <w:rsid w:val="001C3C44"/>
    <w:rsid w:val="001C4A15"/>
    <w:rsid w:val="001C74EF"/>
    <w:rsid w:val="001D1301"/>
    <w:rsid w:val="001D3D4B"/>
    <w:rsid w:val="001D3F99"/>
    <w:rsid w:val="001D58F1"/>
    <w:rsid w:val="001D5BDE"/>
    <w:rsid w:val="001D5CCD"/>
    <w:rsid w:val="001D60F7"/>
    <w:rsid w:val="001E17CD"/>
    <w:rsid w:val="001E247E"/>
    <w:rsid w:val="001E4956"/>
    <w:rsid w:val="001E61C9"/>
    <w:rsid w:val="001E73CF"/>
    <w:rsid w:val="001E73F4"/>
    <w:rsid w:val="001F18E2"/>
    <w:rsid w:val="001F229E"/>
    <w:rsid w:val="001F4A7E"/>
    <w:rsid w:val="001F4B8C"/>
    <w:rsid w:val="001F4F9B"/>
    <w:rsid w:val="00202866"/>
    <w:rsid w:val="00202A36"/>
    <w:rsid w:val="002030B8"/>
    <w:rsid w:val="00204C84"/>
    <w:rsid w:val="002068A4"/>
    <w:rsid w:val="0021015E"/>
    <w:rsid w:val="00212A2E"/>
    <w:rsid w:val="00216AB2"/>
    <w:rsid w:val="00217AA0"/>
    <w:rsid w:val="0022053F"/>
    <w:rsid w:val="00222AA3"/>
    <w:rsid w:val="00225AAD"/>
    <w:rsid w:val="0022685B"/>
    <w:rsid w:val="00226FA0"/>
    <w:rsid w:val="0023018C"/>
    <w:rsid w:val="00230606"/>
    <w:rsid w:val="0023205B"/>
    <w:rsid w:val="002322AD"/>
    <w:rsid w:val="002369CE"/>
    <w:rsid w:val="002466D7"/>
    <w:rsid w:val="00247905"/>
    <w:rsid w:val="0025644A"/>
    <w:rsid w:val="00261983"/>
    <w:rsid w:val="00267F71"/>
    <w:rsid w:val="00270C95"/>
    <w:rsid w:val="0027246C"/>
    <w:rsid w:val="002726D9"/>
    <w:rsid w:val="00273EBC"/>
    <w:rsid w:val="00275B43"/>
    <w:rsid w:val="0027766E"/>
    <w:rsid w:val="002815E0"/>
    <w:rsid w:val="00283995"/>
    <w:rsid w:val="002845D9"/>
    <w:rsid w:val="002860A4"/>
    <w:rsid w:val="00290E37"/>
    <w:rsid w:val="00291BC9"/>
    <w:rsid w:val="00292375"/>
    <w:rsid w:val="002A2A13"/>
    <w:rsid w:val="002A6277"/>
    <w:rsid w:val="002A6A64"/>
    <w:rsid w:val="002A7055"/>
    <w:rsid w:val="002A7E68"/>
    <w:rsid w:val="002B1F0B"/>
    <w:rsid w:val="002B551B"/>
    <w:rsid w:val="002B55FF"/>
    <w:rsid w:val="002B6F58"/>
    <w:rsid w:val="002C163B"/>
    <w:rsid w:val="002C3205"/>
    <w:rsid w:val="002C3734"/>
    <w:rsid w:val="002C6C56"/>
    <w:rsid w:val="002D272F"/>
    <w:rsid w:val="002D2D46"/>
    <w:rsid w:val="002D38AE"/>
    <w:rsid w:val="002D709C"/>
    <w:rsid w:val="002E21DD"/>
    <w:rsid w:val="002F06AA"/>
    <w:rsid w:val="002F4FB0"/>
    <w:rsid w:val="002F68A2"/>
    <w:rsid w:val="002F7085"/>
    <w:rsid w:val="002F7C55"/>
    <w:rsid w:val="0030245A"/>
    <w:rsid w:val="00303B73"/>
    <w:rsid w:val="00307A5B"/>
    <w:rsid w:val="00310D99"/>
    <w:rsid w:val="00314C63"/>
    <w:rsid w:val="003167AE"/>
    <w:rsid w:val="00321330"/>
    <w:rsid w:val="0032330D"/>
    <w:rsid w:val="00323E3B"/>
    <w:rsid w:val="003261BD"/>
    <w:rsid w:val="00327558"/>
    <w:rsid w:val="00333A1B"/>
    <w:rsid w:val="00334A50"/>
    <w:rsid w:val="00337D47"/>
    <w:rsid w:val="0034134D"/>
    <w:rsid w:val="0034273D"/>
    <w:rsid w:val="00343A7F"/>
    <w:rsid w:val="00347F53"/>
    <w:rsid w:val="00350A74"/>
    <w:rsid w:val="003514EE"/>
    <w:rsid w:val="00353E7E"/>
    <w:rsid w:val="00355C57"/>
    <w:rsid w:val="003621B6"/>
    <w:rsid w:val="00363671"/>
    <w:rsid w:val="003647D9"/>
    <w:rsid w:val="00364EE3"/>
    <w:rsid w:val="003653CF"/>
    <w:rsid w:val="0036688D"/>
    <w:rsid w:val="00371E1F"/>
    <w:rsid w:val="0037405C"/>
    <w:rsid w:val="00374A49"/>
    <w:rsid w:val="003757E4"/>
    <w:rsid w:val="00375834"/>
    <w:rsid w:val="003762A0"/>
    <w:rsid w:val="003824CC"/>
    <w:rsid w:val="00382B66"/>
    <w:rsid w:val="003843BA"/>
    <w:rsid w:val="0039124E"/>
    <w:rsid w:val="00391C87"/>
    <w:rsid w:val="00394252"/>
    <w:rsid w:val="00395A1F"/>
    <w:rsid w:val="00396DAD"/>
    <w:rsid w:val="003A0088"/>
    <w:rsid w:val="003A73FF"/>
    <w:rsid w:val="003B2008"/>
    <w:rsid w:val="003B6DCA"/>
    <w:rsid w:val="003B7303"/>
    <w:rsid w:val="003B7896"/>
    <w:rsid w:val="003C3AED"/>
    <w:rsid w:val="003C3D32"/>
    <w:rsid w:val="003C7AA5"/>
    <w:rsid w:val="003D0FAA"/>
    <w:rsid w:val="003D2745"/>
    <w:rsid w:val="003D2F4C"/>
    <w:rsid w:val="003D4CF9"/>
    <w:rsid w:val="003D589D"/>
    <w:rsid w:val="003D5FD8"/>
    <w:rsid w:val="003E1920"/>
    <w:rsid w:val="003E1C93"/>
    <w:rsid w:val="003E50C3"/>
    <w:rsid w:val="003E5DF3"/>
    <w:rsid w:val="003E7468"/>
    <w:rsid w:val="003F012A"/>
    <w:rsid w:val="003F0599"/>
    <w:rsid w:val="003F1A56"/>
    <w:rsid w:val="0040188D"/>
    <w:rsid w:val="00412C86"/>
    <w:rsid w:val="00416AAE"/>
    <w:rsid w:val="0042454D"/>
    <w:rsid w:val="00440B2D"/>
    <w:rsid w:val="0044332C"/>
    <w:rsid w:val="0044425B"/>
    <w:rsid w:val="00444695"/>
    <w:rsid w:val="00452D49"/>
    <w:rsid w:val="00452FC3"/>
    <w:rsid w:val="0045362B"/>
    <w:rsid w:val="0045680E"/>
    <w:rsid w:val="00457E18"/>
    <w:rsid w:val="00471D34"/>
    <w:rsid w:val="0047286A"/>
    <w:rsid w:val="00476325"/>
    <w:rsid w:val="00476580"/>
    <w:rsid w:val="00480603"/>
    <w:rsid w:val="00480831"/>
    <w:rsid w:val="00484F10"/>
    <w:rsid w:val="00485858"/>
    <w:rsid w:val="00486D13"/>
    <w:rsid w:val="00486DBB"/>
    <w:rsid w:val="00490FC3"/>
    <w:rsid w:val="00494FD7"/>
    <w:rsid w:val="00495223"/>
    <w:rsid w:val="00495F83"/>
    <w:rsid w:val="0049662D"/>
    <w:rsid w:val="004A039B"/>
    <w:rsid w:val="004A06C5"/>
    <w:rsid w:val="004A1BFD"/>
    <w:rsid w:val="004A21D1"/>
    <w:rsid w:val="004A531E"/>
    <w:rsid w:val="004A7400"/>
    <w:rsid w:val="004B0FDB"/>
    <w:rsid w:val="004B157C"/>
    <w:rsid w:val="004B3225"/>
    <w:rsid w:val="004B454A"/>
    <w:rsid w:val="004B4FC7"/>
    <w:rsid w:val="004B67F2"/>
    <w:rsid w:val="004C1329"/>
    <w:rsid w:val="004C1E00"/>
    <w:rsid w:val="004C2A5B"/>
    <w:rsid w:val="004C3880"/>
    <w:rsid w:val="004C4B0F"/>
    <w:rsid w:val="004C5120"/>
    <w:rsid w:val="004C6038"/>
    <w:rsid w:val="004C6284"/>
    <w:rsid w:val="004C6BC7"/>
    <w:rsid w:val="004D0D0F"/>
    <w:rsid w:val="004D0F2F"/>
    <w:rsid w:val="004D179F"/>
    <w:rsid w:val="004D3323"/>
    <w:rsid w:val="004D411C"/>
    <w:rsid w:val="004D5B31"/>
    <w:rsid w:val="004E0E33"/>
    <w:rsid w:val="004E32B1"/>
    <w:rsid w:val="004F22CB"/>
    <w:rsid w:val="004F3283"/>
    <w:rsid w:val="00500294"/>
    <w:rsid w:val="00501A71"/>
    <w:rsid w:val="00501E3E"/>
    <w:rsid w:val="005078C5"/>
    <w:rsid w:val="0051262C"/>
    <w:rsid w:val="00513877"/>
    <w:rsid w:val="005153BC"/>
    <w:rsid w:val="00525B53"/>
    <w:rsid w:val="00526970"/>
    <w:rsid w:val="00526C93"/>
    <w:rsid w:val="005314A7"/>
    <w:rsid w:val="005336B7"/>
    <w:rsid w:val="005339AE"/>
    <w:rsid w:val="00533AC1"/>
    <w:rsid w:val="00535EA2"/>
    <w:rsid w:val="00537410"/>
    <w:rsid w:val="00541F08"/>
    <w:rsid w:val="00543061"/>
    <w:rsid w:val="00543205"/>
    <w:rsid w:val="00543238"/>
    <w:rsid w:val="005463F1"/>
    <w:rsid w:val="00550787"/>
    <w:rsid w:val="005540B8"/>
    <w:rsid w:val="00554BA0"/>
    <w:rsid w:val="00554D4C"/>
    <w:rsid w:val="005568AB"/>
    <w:rsid w:val="00560061"/>
    <w:rsid w:val="00560475"/>
    <w:rsid w:val="00562128"/>
    <w:rsid w:val="005671FC"/>
    <w:rsid w:val="00575C3C"/>
    <w:rsid w:val="00575DA4"/>
    <w:rsid w:val="00575F8F"/>
    <w:rsid w:val="00576406"/>
    <w:rsid w:val="00576439"/>
    <w:rsid w:val="00576D74"/>
    <w:rsid w:val="00576DB0"/>
    <w:rsid w:val="00580133"/>
    <w:rsid w:val="00580DE2"/>
    <w:rsid w:val="00580E92"/>
    <w:rsid w:val="0058244B"/>
    <w:rsid w:val="00583B77"/>
    <w:rsid w:val="005843D9"/>
    <w:rsid w:val="00591832"/>
    <w:rsid w:val="00592841"/>
    <w:rsid w:val="00592FBD"/>
    <w:rsid w:val="00597F45"/>
    <w:rsid w:val="005A0B09"/>
    <w:rsid w:val="005A2631"/>
    <w:rsid w:val="005A357F"/>
    <w:rsid w:val="005A7BE5"/>
    <w:rsid w:val="005B4DEC"/>
    <w:rsid w:val="005B6FD0"/>
    <w:rsid w:val="005C0714"/>
    <w:rsid w:val="005C2563"/>
    <w:rsid w:val="005C2DC8"/>
    <w:rsid w:val="005C35F5"/>
    <w:rsid w:val="005C6148"/>
    <w:rsid w:val="005C61A5"/>
    <w:rsid w:val="005C7189"/>
    <w:rsid w:val="005D0159"/>
    <w:rsid w:val="005D294A"/>
    <w:rsid w:val="005D5D19"/>
    <w:rsid w:val="005E2C05"/>
    <w:rsid w:val="005E354E"/>
    <w:rsid w:val="005E4ACB"/>
    <w:rsid w:val="005E6805"/>
    <w:rsid w:val="005E75BF"/>
    <w:rsid w:val="005F2B49"/>
    <w:rsid w:val="005F3663"/>
    <w:rsid w:val="005F6B47"/>
    <w:rsid w:val="006023ED"/>
    <w:rsid w:val="00603BE6"/>
    <w:rsid w:val="006044D5"/>
    <w:rsid w:val="0061009F"/>
    <w:rsid w:val="00612079"/>
    <w:rsid w:val="00614927"/>
    <w:rsid w:val="00622481"/>
    <w:rsid w:val="006225E8"/>
    <w:rsid w:val="00622FDC"/>
    <w:rsid w:val="00624E1F"/>
    <w:rsid w:val="00625020"/>
    <w:rsid w:val="006265B6"/>
    <w:rsid w:val="00627756"/>
    <w:rsid w:val="00630B79"/>
    <w:rsid w:val="00634D17"/>
    <w:rsid w:val="00642F26"/>
    <w:rsid w:val="00645553"/>
    <w:rsid w:val="00647B77"/>
    <w:rsid w:val="00650B3D"/>
    <w:rsid w:val="00650E5F"/>
    <w:rsid w:val="006514E3"/>
    <w:rsid w:val="0065274C"/>
    <w:rsid w:val="00653A12"/>
    <w:rsid w:val="00655563"/>
    <w:rsid w:val="00661A36"/>
    <w:rsid w:val="00661A71"/>
    <w:rsid w:val="00672E90"/>
    <w:rsid w:val="00674638"/>
    <w:rsid w:val="00676AC5"/>
    <w:rsid w:val="00686900"/>
    <w:rsid w:val="00686D14"/>
    <w:rsid w:val="00687ED7"/>
    <w:rsid w:val="00691C4C"/>
    <w:rsid w:val="00696CE6"/>
    <w:rsid w:val="006A157B"/>
    <w:rsid w:val="006A2E1F"/>
    <w:rsid w:val="006A3921"/>
    <w:rsid w:val="006B1808"/>
    <w:rsid w:val="006B3083"/>
    <w:rsid w:val="006B5345"/>
    <w:rsid w:val="006C0422"/>
    <w:rsid w:val="006C052B"/>
    <w:rsid w:val="006C144C"/>
    <w:rsid w:val="006C62E1"/>
    <w:rsid w:val="006D130C"/>
    <w:rsid w:val="006D166F"/>
    <w:rsid w:val="006D315E"/>
    <w:rsid w:val="006D48A4"/>
    <w:rsid w:val="006D4DFB"/>
    <w:rsid w:val="006D6A67"/>
    <w:rsid w:val="006D7E7B"/>
    <w:rsid w:val="006E0F4E"/>
    <w:rsid w:val="006E481D"/>
    <w:rsid w:val="006E4AF1"/>
    <w:rsid w:val="006E6EAB"/>
    <w:rsid w:val="006F0345"/>
    <w:rsid w:val="006F0469"/>
    <w:rsid w:val="006F5C45"/>
    <w:rsid w:val="006F6067"/>
    <w:rsid w:val="006F65B3"/>
    <w:rsid w:val="00700979"/>
    <w:rsid w:val="007040B6"/>
    <w:rsid w:val="00705076"/>
    <w:rsid w:val="00705597"/>
    <w:rsid w:val="00706E09"/>
    <w:rsid w:val="00710FD7"/>
    <w:rsid w:val="00711147"/>
    <w:rsid w:val="0071200C"/>
    <w:rsid w:val="0071222D"/>
    <w:rsid w:val="00712791"/>
    <w:rsid w:val="00714162"/>
    <w:rsid w:val="00714414"/>
    <w:rsid w:val="00717391"/>
    <w:rsid w:val="0071778D"/>
    <w:rsid w:val="00720A0B"/>
    <w:rsid w:val="00720D5D"/>
    <w:rsid w:val="00724891"/>
    <w:rsid w:val="007248EF"/>
    <w:rsid w:val="00726F9F"/>
    <w:rsid w:val="007277E3"/>
    <w:rsid w:val="00731A17"/>
    <w:rsid w:val="00734458"/>
    <w:rsid w:val="00735588"/>
    <w:rsid w:val="00737907"/>
    <w:rsid w:val="007419CF"/>
    <w:rsid w:val="0074241C"/>
    <w:rsid w:val="00742E9E"/>
    <w:rsid w:val="00742F40"/>
    <w:rsid w:val="00743B01"/>
    <w:rsid w:val="0074487E"/>
    <w:rsid w:val="00746273"/>
    <w:rsid w:val="0075366F"/>
    <w:rsid w:val="00755084"/>
    <w:rsid w:val="00757E56"/>
    <w:rsid w:val="0076599E"/>
    <w:rsid w:val="00766CA9"/>
    <w:rsid w:val="00767D3B"/>
    <w:rsid w:val="007721BF"/>
    <w:rsid w:val="00774466"/>
    <w:rsid w:val="00774E70"/>
    <w:rsid w:val="0078181E"/>
    <w:rsid w:val="00783E8E"/>
    <w:rsid w:val="00784E2E"/>
    <w:rsid w:val="007913E4"/>
    <w:rsid w:val="00793351"/>
    <w:rsid w:val="00796CEE"/>
    <w:rsid w:val="00796F70"/>
    <w:rsid w:val="007A1F02"/>
    <w:rsid w:val="007A209A"/>
    <w:rsid w:val="007A34FD"/>
    <w:rsid w:val="007A4664"/>
    <w:rsid w:val="007B042E"/>
    <w:rsid w:val="007B514D"/>
    <w:rsid w:val="007B5396"/>
    <w:rsid w:val="007C0B2A"/>
    <w:rsid w:val="007C32B9"/>
    <w:rsid w:val="007C5177"/>
    <w:rsid w:val="007D4237"/>
    <w:rsid w:val="007E0460"/>
    <w:rsid w:val="007E1144"/>
    <w:rsid w:val="007E74E0"/>
    <w:rsid w:val="007F2D42"/>
    <w:rsid w:val="007F36E0"/>
    <w:rsid w:val="007F52CB"/>
    <w:rsid w:val="007F65AC"/>
    <w:rsid w:val="00801498"/>
    <w:rsid w:val="008026CE"/>
    <w:rsid w:val="008121FD"/>
    <w:rsid w:val="00814730"/>
    <w:rsid w:val="008203AA"/>
    <w:rsid w:val="00833960"/>
    <w:rsid w:val="00834C83"/>
    <w:rsid w:val="00834F22"/>
    <w:rsid w:val="00837732"/>
    <w:rsid w:val="00841741"/>
    <w:rsid w:val="00841B44"/>
    <w:rsid w:val="008432A8"/>
    <w:rsid w:val="00844759"/>
    <w:rsid w:val="00844B72"/>
    <w:rsid w:val="008468FA"/>
    <w:rsid w:val="0084715E"/>
    <w:rsid w:val="00847780"/>
    <w:rsid w:val="00850E31"/>
    <w:rsid w:val="00853121"/>
    <w:rsid w:val="00854525"/>
    <w:rsid w:val="0085454F"/>
    <w:rsid w:val="00857D8A"/>
    <w:rsid w:val="008602F9"/>
    <w:rsid w:val="00861230"/>
    <w:rsid w:val="00861F46"/>
    <w:rsid w:val="00864855"/>
    <w:rsid w:val="00865D96"/>
    <w:rsid w:val="00866EBF"/>
    <w:rsid w:val="00866FE4"/>
    <w:rsid w:val="00870017"/>
    <w:rsid w:val="008708C1"/>
    <w:rsid w:val="00871687"/>
    <w:rsid w:val="0087200B"/>
    <w:rsid w:val="00874D77"/>
    <w:rsid w:val="00874E49"/>
    <w:rsid w:val="00875A82"/>
    <w:rsid w:val="00876898"/>
    <w:rsid w:val="00880514"/>
    <w:rsid w:val="00882D7E"/>
    <w:rsid w:val="0088324E"/>
    <w:rsid w:val="00883CC4"/>
    <w:rsid w:val="00887318"/>
    <w:rsid w:val="00887DA4"/>
    <w:rsid w:val="0089272D"/>
    <w:rsid w:val="00892A80"/>
    <w:rsid w:val="00893A2F"/>
    <w:rsid w:val="00895840"/>
    <w:rsid w:val="00896503"/>
    <w:rsid w:val="008A0276"/>
    <w:rsid w:val="008A4BB7"/>
    <w:rsid w:val="008A4E13"/>
    <w:rsid w:val="008A4FC4"/>
    <w:rsid w:val="008A72CC"/>
    <w:rsid w:val="008B182B"/>
    <w:rsid w:val="008B7BBA"/>
    <w:rsid w:val="008C3E25"/>
    <w:rsid w:val="008C3EBE"/>
    <w:rsid w:val="008D4DCA"/>
    <w:rsid w:val="008E1218"/>
    <w:rsid w:val="008E2AAA"/>
    <w:rsid w:val="008E53E8"/>
    <w:rsid w:val="008F4781"/>
    <w:rsid w:val="008F5E45"/>
    <w:rsid w:val="009033FD"/>
    <w:rsid w:val="00903C52"/>
    <w:rsid w:val="009130D8"/>
    <w:rsid w:val="009142E3"/>
    <w:rsid w:val="009207F1"/>
    <w:rsid w:val="00921174"/>
    <w:rsid w:val="009235A2"/>
    <w:rsid w:val="00924573"/>
    <w:rsid w:val="00933A3C"/>
    <w:rsid w:val="0093619F"/>
    <w:rsid w:val="00936978"/>
    <w:rsid w:val="009427E5"/>
    <w:rsid w:val="00944BA9"/>
    <w:rsid w:val="009454B7"/>
    <w:rsid w:val="009560CF"/>
    <w:rsid w:val="00957FD5"/>
    <w:rsid w:val="009613D8"/>
    <w:rsid w:val="00961E8E"/>
    <w:rsid w:val="00963663"/>
    <w:rsid w:val="0096603D"/>
    <w:rsid w:val="00971C80"/>
    <w:rsid w:val="009735A1"/>
    <w:rsid w:val="00974275"/>
    <w:rsid w:val="009804FC"/>
    <w:rsid w:val="00982969"/>
    <w:rsid w:val="0098474B"/>
    <w:rsid w:val="00986EC5"/>
    <w:rsid w:val="00987B9C"/>
    <w:rsid w:val="0099202F"/>
    <w:rsid w:val="009920A8"/>
    <w:rsid w:val="00992DCC"/>
    <w:rsid w:val="00994BD1"/>
    <w:rsid w:val="00995CBA"/>
    <w:rsid w:val="0099678C"/>
    <w:rsid w:val="009969ED"/>
    <w:rsid w:val="009979D1"/>
    <w:rsid w:val="009A121D"/>
    <w:rsid w:val="009A1DB4"/>
    <w:rsid w:val="009A27FF"/>
    <w:rsid w:val="009B030C"/>
    <w:rsid w:val="009B0C96"/>
    <w:rsid w:val="009B100D"/>
    <w:rsid w:val="009C04D7"/>
    <w:rsid w:val="009C06B3"/>
    <w:rsid w:val="009C1CF8"/>
    <w:rsid w:val="009C222B"/>
    <w:rsid w:val="009C5E0F"/>
    <w:rsid w:val="009C5E66"/>
    <w:rsid w:val="009C64D7"/>
    <w:rsid w:val="009C66DB"/>
    <w:rsid w:val="009C67A8"/>
    <w:rsid w:val="009C7795"/>
    <w:rsid w:val="009D1BAD"/>
    <w:rsid w:val="009D1D6A"/>
    <w:rsid w:val="009D201B"/>
    <w:rsid w:val="009D210E"/>
    <w:rsid w:val="009D5D9C"/>
    <w:rsid w:val="009E2171"/>
    <w:rsid w:val="009E3F74"/>
    <w:rsid w:val="009E46B8"/>
    <w:rsid w:val="009E5F0F"/>
    <w:rsid w:val="009F3314"/>
    <w:rsid w:val="009F3E6A"/>
    <w:rsid w:val="00A02378"/>
    <w:rsid w:val="00A03638"/>
    <w:rsid w:val="00A0576B"/>
    <w:rsid w:val="00A057A5"/>
    <w:rsid w:val="00A06F53"/>
    <w:rsid w:val="00A14C78"/>
    <w:rsid w:val="00A211F7"/>
    <w:rsid w:val="00A24FE6"/>
    <w:rsid w:val="00A25F7E"/>
    <w:rsid w:val="00A275C7"/>
    <w:rsid w:val="00A27842"/>
    <w:rsid w:val="00A322F6"/>
    <w:rsid w:val="00A34DA7"/>
    <w:rsid w:val="00A37755"/>
    <w:rsid w:val="00A43EDD"/>
    <w:rsid w:val="00A50948"/>
    <w:rsid w:val="00A5451D"/>
    <w:rsid w:val="00A5539F"/>
    <w:rsid w:val="00A55C83"/>
    <w:rsid w:val="00A57815"/>
    <w:rsid w:val="00A62266"/>
    <w:rsid w:val="00A62F82"/>
    <w:rsid w:val="00A62FAD"/>
    <w:rsid w:val="00A70CDC"/>
    <w:rsid w:val="00A7133D"/>
    <w:rsid w:val="00A71D76"/>
    <w:rsid w:val="00A71E43"/>
    <w:rsid w:val="00A722EF"/>
    <w:rsid w:val="00A7536A"/>
    <w:rsid w:val="00A7788C"/>
    <w:rsid w:val="00A77AF5"/>
    <w:rsid w:val="00A82B37"/>
    <w:rsid w:val="00A95802"/>
    <w:rsid w:val="00A960B8"/>
    <w:rsid w:val="00AA5600"/>
    <w:rsid w:val="00AA5DDC"/>
    <w:rsid w:val="00AA7009"/>
    <w:rsid w:val="00AB3CA6"/>
    <w:rsid w:val="00AB605E"/>
    <w:rsid w:val="00AC0DF9"/>
    <w:rsid w:val="00AC2595"/>
    <w:rsid w:val="00AC2D5B"/>
    <w:rsid w:val="00AC3C0A"/>
    <w:rsid w:val="00AC4557"/>
    <w:rsid w:val="00AC6321"/>
    <w:rsid w:val="00AC76C1"/>
    <w:rsid w:val="00AD36B2"/>
    <w:rsid w:val="00AD4D36"/>
    <w:rsid w:val="00AD5C8F"/>
    <w:rsid w:val="00AE2A17"/>
    <w:rsid w:val="00AE37A6"/>
    <w:rsid w:val="00AE51E6"/>
    <w:rsid w:val="00AE6EB7"/>
    <w:rsid w:val="00AE7A27"/>
    <w:rsid w:val="00AF00E5"/>
    <w:rsid w:val="00AF236E"/>
    <w:rsid w:val="00AF428D"/>
    <w:rsid w:val="00AF47AE"/>
    <w:rsid w:val="00AF4E5F"/>
    <w:rsid w:val="00AF5186"/>
    <w:rsid w:val="00AF55A8"/>
    <w:rsid w:val="00AF79EE"/>
    <w:rsid w:val="00AF7CA8"/>
    <w:rsid w:val="00B01588"/>
    <w:rsid w:val="00B01936"/>
    <w:rsid w:val="00B048CC"/>
    <w:rsid w:val="00B05554"/>
    <w:rsid w:val="00B11A9B"/>
    <w:rsid w:val="00B24B2A"/>
    <w:rsid w:val="00B2511F"/>
    <w:rsid w:val="00B30AF4"/>
    <w:rsid w:val="00B324C1"/>
    <w:rsid w:val="00B32881"/>
    <w:rsid w:val="00B32ABB"/>
    <w:rsid w:val="00B40109"/>
    <w:rsid w:val="00B40BD2"/>
    <w:rsid w:val="00B41FD3"/>
    <w:rsid w:val="00B426D3"/>
    <w:rsid w:val="00B431DE"/>
    <w:rsid w:val="00B452C0"/>
    <w:rsid w:val="00B453FD"/>
    <w:rsid w:val="00B5176B"/>
    <w:rsid w:val="00B51E2A"/>
    <w:rsid w:val="00B52999"/>
    <w:rsid w:val="00B622CF"/>
    <w:rsid w:val="00B632F8"/>
    <w:rsid w:val="00B64B6C"/>
    <w:rsid w:val="00B65552"/>
    <w:rsid w:val="00B67D13"/>
    <w:rsid w:val="00B70D03"/>
    <w:rsid w:val="00B70E0C"/>
    <w:rsid w:val="00B74AAD"/>
    <w:rsid w:val="00B803E7"/>
    <w:rsid w:val="00B80CB1"/>
    <w:rsid w:val="00B82E14"/>
    <w:rsid w:val="00B86D6B"/>
    <w:rsid w:val="00B9545F"/>
    <w:rsid w:val="00B97484"/>
    <w:rsid w:val="00BA2B5A"/>
    <w:rsid w:val="00BA4AF9"/>
    <w:rsid w:val="00BA4DDE"/>
    <w:rsid w:val="00BB0EB7"/>
    <w:rsid w:val="00BB13A0"/>
    <w:rsid w:val="00BB1DA6"/>
    <w:rsid w:val="00BB206A"/>
    <w:rsid w:val="00BB2323"/>
    <w:rsid w:val="00BB47D3"/>
    <w:rsid w:val="00BB4CF6"/>
    <w:rsid w:val="00BC5E1D"/>
    <w:rsid w:val="00BC655F"/>
    <w:rsid w:val="00BC6819"/>
    <w:rsid w:val="00BD09F9"/>
    <w:rsid w:val="00BD1772"/>
    <w:rsid w:val="00BD6C11"/>
    <w:rsid w:val="00BE1685"/>
    <w:rsid w:val="00BE1953"/>
    <w:rsid w:val="00BE1E62"/>
    <w:rsid w:val="00BE4529"/>
    <w:rsid w:val="00BE5D92"/>
    <w:rsid w:val="00BE75B2"/>
    <w:rsid w:val="00BE7FDE"/>
    <w:rsid w:val="00BF52B2"/>
    <w:rsid w:val="00BF7052"/>
    <w:rsid w:val="00C025E9"/>
    <w:rsid w:val="00C05139"/>
    <w:rsid w:val="00C056BB"/>
    <w:rsid w:val="00C05FAB"/>
    <w:rsid w:val="00C06648"/>
    <w:rsid w:val="00C11B38"/>
    <w:rsid w:val="00C12002"/>
    <w:rsid w:val="00C12376"/>
    <w:rsid w:val="00C12431"/>
    <w:rsid w:val="00C2008E"/>
    <w:rsid w:val="00C20DEA"/>
    <w:rsid w:val="00C21138"/>
    <w:rsid w:val="00C25656"/>
    <w:rsid w:val="00C30C28"/>
    <w:rsid w:val="00C344C1"/>
    <w:rsid w:val="00C3674D"/>
    <w:rsid w:val="00C43038"/>
    <w:rsid w:val="00C43EDE"/>
    <w:rsid w:val="00C445A5"/>
    <w:rsid w:val="00C471D9"/>
    <w:rsid w:val="00C4785B"/>
    <w:rsid w:val="00C51D2F"/>
    <w:rsid w:val="00C52FA0"/>
    <w:rsid w:val="00C5377E"/>
    <w:rsid w:val="00C60AC3"/>
    <w:rsid w:val="00C6509F"/>
    <w:rsid w:val="00C656F3"/>
    <w:rsid w:val="00C67891"/>
    <w:rsid w:val="00C715B4"/>
    <w:rsid w:val="00C73727"/>
    <w:rsid w:val="00C75191"/>
    <w:rsid w:val="00C75FFA"/>
    <w:rsid w:val="00C82944"/>
    <w:rsid w:val="00C83BBC"/>
    <w:rsid w:val="00C87285"/>
    <w:rsid w:val="00C938C7"/>
    <w:rsid w:val="00C93E25"/>
    <w:rsid w:val="00C93FC7"/>
    <w:rsid w:val="00C9736C"/>
    <w:rsid w:val="00C97383"/>
    <w:rsid w:val="00CA1712"/>
    <w:rsid w:val="00CA1AA0"/>
    <w:rsid w:val="00CA348A"/>
    <w:rsid w:val="00CA3EEB"/>
    <w:rsid w:val="00CA5EF8"/>
    <w:rsid w:val="00CB003A"/>
    <w:rsid w:val="00CB1706"/>
    <w:rsid w:val="00CB2CE6"/>
    <w:rsid w:val="00CC06EF"/>
    <w:rsid w:val="00CC0804"/>
    <w:rsid w:val="00CC3058"/>
    <w:rsid w:val="00CC5917"/>
    <w:rsid w:val="00CC61B2"/>
    <w:rsid w:val="00CC6BB8"/>
    <w:rsid w:val="00CD0374"/>
    <w:rsid w:val="00CD19DE"/>
    <w:rsid w:val="00CD4B83"/>
    <w:rsid w:val="00CD7295"/>
    <w:rsid w:val="00CD775B"/>
    <w:rsid w:val="00CE0851"/>
    <w:rsid w:val="00CE19CF"/>
    <w:rsid w:val="00CE2A0C"/>
    <w:rsid w:val="00CE2C97"/>
    <w:rsid w:val="00CE5152"/>
    <w:rsid w:val="00CE52F0"/>
    <w:rsid w:val="00CE757E"/>
    <w:rsid w:val="00CF08BB"/>
    <w:rsid w:val="00CF177C"/>
    <w:rsid w:val="00CF1E53"/>
    <w:rsid w:val="00CF2ABD"/>
    <w:rsid w:val="00CF4930"/>
    <w:rsid w:val="00D00E26"/>
    <w:rsid w:val="00D015B0"/>
    <w:rsid w:val="00D07B9E"/>
    <w:rsid w:val="00D1389A"/>
    <w:rsid w:val="00D13DAC"/>
    <w:rsid w:val="00D15DFB"/>
    <w:rsid w:val="00D16A3D"/>
    <w:rsid w:val="00D25B87"/>
    <w:rsid w:val="00D30E68"/>
    <w:rsid w:val="00D31037"/>
    <w:rsid w:val="00D32AB5"/>
    <w:rsid w:val="00D36D26"/>
    <w:rsid w:val="00D468E7"/>
    <w:rsid w:val="00D54A24"/>
    <w:rsid w:val="00D57397"/>
    <w:rsid w:val="00D61996"/>
    <w:rsid w:val="00D622EB"/>
    <w:rsid w:val="00D62C10"/>
    <w:rsid w:val="00D631DE"/>
    <w:rsid w:val="00D654CD"/>
    <w:rsid w:val="00D65F47"/>
    <w:rsid w:val="00D6722C"/>
    <w:rsid w:val="00D678C7"/>
    <w:rsid w:val="00D70ACB"/>
    <w:rsid w:val="00D74405"/>
    <w:rsid w:val="00D74C59"/>
    <w:rsid w:val="00D77AD9"/>
    <w:rsid w:val="00D8261A"/>
    <w:rsid w:val="00D86918"/>
    <w:rsid w:val="00D9415C"/>
    <w:rsid w:val="00D9553C"/>
    <w:rsid w:val="00D97669"/>
    <w:rsid w:val="00DA2CC3"/>
    <w:rsid w:val="00DA469E"/>
    <w:rsid w:val="00DA4F05"/>
    <w:rsid w:val="00DA716B"/>
    <w:rsid w:val="00DA741D"/>
    <w:rsid w:val="00DB1970"/>
    <w:rsid w:val="00DB2E63"/>
    <w:rsid w:val="00DB3618"/>
    <w:rsid w:val="00DB394C"/>
    <w:rsid w:val="00DB45F8"/>
    <w:rsid w:val="00DB54C4"/>
    <w:rsid w:val="00DB7675"/>
    <w:rsid w:val="00DC3565"/>
    <w:rsid w:val="00DC5126"/>
    <w:rsid w:val="00DD03E4"/>
    <w:rsid w:val="00DD0414"/>
    <w:rsid w:val="00DD0C8A"/>
    <w:rsid w:val="00DD108E"/>
    <w:rsid w:val="00DD2377"/>
    <w:rsid w:val="00DD3A15"/>
    <w:rsid w:val="00DD532A"/>
    <w:rsid w:val="00DE29B0"/>
    <w:rsid w:val="00DE49EC"/>
    <w:rsid w:val="00DE5AC1"/>
    <w:rsid w:val="00DE6D57"/>
    <w:rsid w:val="00DE6D83"/>
    <w:rsid w:val="00DF11AD"/>
    <w:rsid w:val="00DF516A"/>
    <w:rsid w:val="00DF5A4D"/>
    <w:rsid w:val="00E00AA5"/>
    <w:rsid w:val="00E02496"/>
    <w:rsid w:val="00E02AFC"/>
    <w:rsid w:val="00E05958"/>
    <w:rsid w:val="00E06041"/>
    <w:rsid w:val="00E0664B"/>
    <w:rsid w:val="00E12CF1"/>
    <w:rsid w:val="00E12F6C"/>
    <w:rsid w:val="00E25DCD"/>
    <w:rsid w:val="00E25EED"/>
    <w:rsid w:val="00E269E1"/>
    <w:rsid w:val="00E30D41"/>
    <w:rsid w:val="00E326FF"/>
    <w:rsid w:val="00E35156"/>
    <w:rsid w:val="00E351DC"/>
    <w:rsid w:val="00E414A0"/>
    <w:rsid w:val="00E425AA"/>
    <w:rsid w:val="00E42802"/>
    <w:rsid w:val="00E42F4F"/>
    <w:rsid w:val="00E4543F"/>
    <w:rsid w:val="00E45F13"/>
    <w:rsid w:val="00E469CB"/>
    <w:rsid w:val="00E472E2"/>
    <w:rsid w:val="00E50336"/>
    <w:rsid w:val="00E510BC"/>
    <w:rsid w:val="00E51A6A"/>
    <w:rsid w:val="00E52BA4"/>
    <w:rsid w:val="00E61256"/>
    <w:rsid w:val="00E61EB6"/>
    <w:rsid w:val="00E62C01"/>
    <w:rsid w:val="00E62EFE"/>
    <w:rsid w:val="00E73CB2"/>
    <w:rsid w:val="00E75F3D"/>
    <w:rsid w:val="00E7611E"/>
    <w:rsid w:val="00E77672"/>
    <w:rsid w:val="00E8145E"/>
    <w:rsid w:val="00E81A79"/>
    <w:rsid w:val="00E839BA"/>
    <w:rsid w:val="00E8428A"/>
    <w:rsid w:val="00E860F7"/>
    <w:rsid w:val="00E92C8B"/>
    <w:rsid w:val="00E9379A"/>
    <w:rsid w:val="00E94267"/>
    <w:rsid w:val="00E97F7D"/>
    <w:rsid w:val="00EA20C3"/>
    <w:rsid w:val="00EA2469"/>
    <w:rsid w:val="00EA59B8"/>
    <w:rsid w:val="00EA5A01"/>
    <w:rsid w:val="00EA6A58"/>
    <w:rsid w:val="00EB5531"/>
    <w:rsid w:val="00EB6420"/>
    <w:rsid w:val="00EB723F"/>
    <w:rsid w:val="00EC0F54"/>
    <w:rsid w:val="00EC2890"/>
    <w:rsid w:val="00EC2DF9"/>
    <w:rsid w:val="00EC6B44"/>
    <w:rsid w:val="00EC6CDF"/>
    <w:rsid w:val="00EC7820"/>
    <w:rsid w:val="00EC7C85"/>
    <w:rsid w:val="00EC7E47"/>
    <w:rsid w:val="00ED5356"/>
    <w:rsid w:val="00ED7D8F"/>
    <w:rsid w:val="00EE6E36"/>
    <w:rsid w:val="00EF0686"/>
    <w:rsid w:val="00EF5815"/>
    <w:rsid w:val="00EF74F1"/>
    <w:rsid w:val="00F00F8A"/>
    <w:rsid w:val="00F016BC"/>
    <w:rsid w:val="00F030E3"/>
    <w:rsid w:val="00F03D69"/>
    <w:rsid w:val="00F0660B"/>
    <w:rsid w:val="00F10070"/>
    <w:rsid w:val="00F10129"/>
    <w:rsid w:val="00F11064"/>
    <w:rsid w:val="00F123AE"/>
    <w:rsid w:val="00F13B5C"/>
    <w:rsid w:val="00F13EB2"/>
    <w:rsid w:val="00F16C91"/>
    <w:rsid w:val="00F16DD9"/>
    <w:rsid w:val="00F23862"/>
    <w:rsid w:val="00F257D6"/>
    <w:rsid w:val="00F25C4D"/>
    <w:rsid w:val="00F26721"/>
    <w:rsid w:val="00F26DCD"/>
    <w:rsid w:val="00F30490"/>
    <w:rsid w:val="00F32B93"/>
    <w:rsid w:val="00F3621C"/>
    <w:rsid w:val="00F369ED"/>
    <w:rsid w:val="00F36B34"/>
    <w:rsid w:val="00F376C7"/>
    <w:rsid w:val="00F40764"/>
    <w:rsid w:val="00F40E4F"/>
    <w:rsid w:val="00F42EAE"/>
    <w:rsid w:val="00F435CA"/>
    <w:rsid w:val="00F45CDD"/>
    <w:rsid w:val="00F475DC"/>
    <w:rsid w:val="00F50B23"/>
    <w:rsid w:val="00F51EED"/>
    <w:rsid w:val="00F53901"/>
    <w:rsid w:val="00F53D6D"/>
    <w:rsid w:val="00F5551A"/>
    <w:rsid w:val="00F56AAB"/>
    <w:rsid w:val="00F600C7"/>
    <w:rsid w:val="00F64F61"/>
    <w:rsid w:val="00F71193"/>
    <w:rsid w:val="00F73115"/>
    <w:rsid w:val="00F73331"/>
    <w:rsid w:val="00F74C65"/>
    <w:rsid w:val="00F762E3"/>
    <w:rsid w:val="00F77E5A"/>
    <w:rsid w:val="00F87174"/>
    <w:rsid w:val="00F90AD2"/>
    <w:rsid w:val="00F90BF8"/>
    <w:rsid w:val="00F90EAD"/>
    <w:rsid w:val="00F91D37"/>
    <w:rsid w:val="00F91DEC"/>
    <w:rsid w:val="00F93538"/>
    <w:rsid w:val="00F9610D"/>
    <w:rsid w:val="00FB2F82"/>
    <w:rsid w:val="00FB4704"/>
    <w:rsid w:val="00FB5D26"/>
    <w:rsid w:val="00FB657F"/>
    <w:rsid w:val="00FB7433"/>
    <w:rsid w:val="00FC2D3D"/>
    <w:rsid w:val="00FC3FE8"/>
    <w:rsid w:val="00FC44A1"/>
    <w:rsid w:val="00FC5263"/>
    <w:rsid w:val="00FC5838"/>
    <w:rsid w:val="00FD4962"/>
    <w:rsid w:val="00FD4BB0"/>
    <w:rsid w:val="00FE3684"/>
    <w:rsid w:val="00FE3C9F"/>
    <w:rsid w:val="00FE5373"/>
    <w:rsid w:val="00FE6DBE"/>
    <w:rsid w:val="00FE7D09"/>
    <w:rsid w:val="00FF2ED7"/>
    <w:rsid w:val="00FF336D"/>
  </w:rsids>
  <m:mathPr>
    <m:mathFont m:val="Cambria Math"/>
    <m:brkBin m:val="before"/>
    <m:brkBinSub m:val="--"/>
    <m:smallFrac m:val="0"/>
    <m:dispDef/>
    <m:lMargin m:val="0"/>
    <m:rMargin m:val="0"/>
    <m:defJc m:val="centerGroup"/>
    <m:wrapIndent m:val="1440"/>
    <m:intLim m:val="subSup"/>
    <m:naryLim m:val="undOvr"/>
  </m:mathPr>
  <w:themeFontLang w:val="de-CH"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D9EFBDD"/>
  <w15:docId w15:val="{0970DB0F-D115-CD4C-9761-5231BA0AB8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lang w:val="de-CH" w:eastAsia="en-US" w:bidi="ar-SA"/>
      </w:rPr>
    </w:rPrDefault>
    <w:pPrDefault>
      <w:pPr>
        <w:spacing w:line="280" w:lineRule="atLeast"/>
      </w:pPr>
    </w:pPrDefault>
  </w:docDefaults>
  <w:latentStyles w:defLockedState="0" w:defUIPriority="7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lsdException w:name="heading 9" w:semiHidden="1" w:uiPriority="9" w:unhideWhenUsed="1"/>
    <w:lsdException w:name="index 1" w:semiHidden="1" w:uiPriority="99"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uiPriority="35"/>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lsdException w:name="page number" w:uiPriority="99"/>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99"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99" w:unhideWhenUsed="1"/>
    <w:lsdException w:name="List Bullet 3" w:semiHidden="1" w:uiPriority="99"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uiPriority="15"/>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semiHidden="1" w:uiPriority="1" w:qFormat="1"/>
    <w:lsdException w:name="Emphasis" w:semiHidden="1" w:uiPriority="20"/>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iPriority="99" w:unhideWhenUsed="1"/>
    <w:lsdException w:name="Table Classic 3" w:semiHidden="1" w:uiPriority="99" w:unhideWhenUsed="1"/>
    <w:lsdException w:name="Table Classic 4" w:semiHidden="1" w:uiPriority="99"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iPriority="99" w:unhideWhenUsed="1"/>
    <w:lsdException w:name="Table Columns 2" w:semiHidden="1" w:uiPriority="99" w:unhideWhenUsed="1"/>
    <w:lsdException w:name="Table Columns 3" w:semiHidden="1" w:uiPriority="99" w:unhideWhenUsed="1"/>
    <w:lsdException w:name="Table Columns 4" w:semiHidden="1" w:uiPriority="99" w:unhideWhenUsed="1"/>
    <w:lsdException w:name="Table Columns 5" w:semiHidden="1" w:uiPriority="99" w:unhideWhenUsed="1"/>
    <w:lsdException w:name="Table Grid 1" w:semiHidden="1" w:uiPriority="99" w:unhideWhenUsed="1"/>
    <w:lsdException w:name="Table Grid 2" w:semiHidden="1" w:uiPriority="99" w:unhideWhenUsed="1"/>
    <w:lsdException w:name="Table Grid 3" w:semiHidden="1" w:uiPriority="99"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iPriority="99" w:unhideWhenUsed="1"/>
    <w:lsdException w:name="Table List 5" w:semiHidden="1" w:uiPriority="99" w:unhideWhenUsed="1"/>
    <w:lsdException w:name="Table List 6" w:semiHidden="1" w:uiPriority="99"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iPriority="99" w:unhideWhenUsed="1"/>
    <w:lsdException w:name="Table Elegant" w:semiHidden="1" w:uiPriority="99" w:unhideWhenUsed="1"/>
    <w:lsdException w:name="Table Professional" w:semiHidden="1" w:uiPriority="99" w:unhideWhenUsed="1"/>
    <w:lsdException w:name="Table Subtle 1" w:semiHidden="1" w:uiPriority="99" w:unhideWhenUsed="1"/>
    <w:lsdException w:name="Table Subtle 2" w:semiHidden="1" w:uiPriority="99" w:unhideWhenUsed="1"/>
    <w:lsdException w:name="Table Web 1" w:semiHidden="1" w:uiPriority="99" w:unhideWhenUsed="1"/>
    <w:lsdException w:name="Table Web 2" w:semiHidden="1" w:uiPriority="99" w:unhideWhenUsed="1"/>
    <w:lsdException w:name="Table Web 3" w:semiHidden="1" w:uiPriority="99" w:unhideWhenUsed="1"/>
    <w:lsdException w:name="Balloon Text" w:semiHidden="1" w:uiPriority="99" w:unhideWhenUsed="1"/>
    <w:lsdException w:name="Table Grid" w:uiPriority="59"/>
    <w:lsdException w:name="Table Theme" w:semiHidden="1" w:uiPriority="99" w:unhideWhenUsed="1"/>
    <w:lsdException w:name="Placeholder Text" w:semiHidden="1"/>
    <w:lsdException w:name="No Spacing" w:semiHidden="1" w:uiPriority="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semiHidden="1" w:uiPriority="29" w:unhideWhenUsed="1"/>
    <w:lsdException w:name="Intense Quote" w:semiHidden="1" w:uiPriority="30"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lsdException w:name="Intense Emphasis" w:semiHidden="1" w:uiPriority="21" w:unhideWhenUsed="1"/>
    <w:lsdException w:name="Subtle Reference" w:semiHidden="1" w:uiPriority="31"/>
    <w:lsdException w:name="Intense Reference" w:semiHidden="1" w:uiPriority="32" w:unhideWhenUsed="1"/>
    <w:lsdException w:name="Book Title" w:semiHidden="1"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EF74F1"/>
  </w:style>
  <w:style w:type="paragraph" w:styleId="berschrift1">
    <w:name w:val="heading 1"/>
    <w:basedOn w:val="Standard"/>
    <w:next w:val="Standard"/>
    <w:link w:val="berschrift1Zchn"/>
    <w:uiPriority w:val="9"/>
    <w:qFormat/>
    <w:rsid w:val="00FE6DBE"/>
    <w:pPr>
      <w:keepNext/>
      <w:keepLines/>
      <w:spacing w:before="380" w:after="140" w:line="228" w:lineRule="auto"/>
      <w:contextualSpacing/>
      <w:outlineLvl w:val="0"/>
    </w:pPr>
    <w:rPr>
      <w:rFonts w:asciiTheme="majorHAnsi" w:eastAsiaTheme="majorEastAsia" w:hAnsiTheme="majorHAnsi" w:cstheme="majorBidi"/>
      <w:b/>
      <w:bCs/>
      <w:sz w:val="28"/>
      <w:szCs w:val="28"/>
    </w:rPr>
  </w:style>
  <w:style w:type="paragraph" w:styleId="berschrift2">
    <w:name w:val="heading 2"/>
    <w:basedOn w:val="Standard"/>
    <w:next w:val="Standard"/>
    <w:link w:val="berschrift2Zchn"/>
    <w:uiPriority w:val="9"/>
    <w:qFormat/>
    <w:rsid w:val="00FE6DBE"/>
    <w:pPr>
      <w:keepNext/>
      <w:keepLines/>
      <w:spacing w:before="240"/>
      <w:contextualSpacing/>
      <w:outlineLvl w:val="1"/>
    </w:pPr>
    <w:rPr>
      <w:rFonts w:asciiTheme="majorHAnsi" w:eastAsiaTheme="majorEastAsia" w:hAnsiTheme="majorHAnsi" w:cstheme="majorBidi"/>
      <w:b/>
      <w:bCs/>
    </w:rPr>
  </w:style>
  <w:style w:type="paragraph" w:styleId="berschrift3">
    <w:name w:val="heading 3"/>
    <w:basedOn w:val="Standard"/>
    <w:next w:val="Standard"/>
    <w:link w:val="berschrift3Zchn"/>
    <w:uiPriority w:val="9"/>
    <w:qFormat/>
    <w:rsid w:val="00BD09F9"/>
    <w:pPr>
      <w:keepNext/>
      <w:keepLines/>
      <w:spacing w:before="240"/>
      <w:outlineLvl w:val="2"/>
    </w:pPr>
    <w:rPr>
      <w:rFonts w:asciiTheme="majorHAnsi" w:eastAsiaTheme="majorEastAsia" w:hAnsiTheme="majorHAnsi" w:cstheme="majorBidi"/>
      <w:b/>
      <w:szCs w:val="24"/>
    </w:rPr>
  </w:style>
  <w:style w:type="paragraph" w:styleId="berschrift4">
    <w:name w:val="heading 4"/>
    <w:basedOn w:val="Standard"/>
    <w:next w:val="Standard"/>
    <w:link w:val="berschrift4Zchn"/>
    <w:uiPriority w:val="9"/>
    <w:semiHidden/>
    <w:rsid w:val="002B551B"/>
    <w:pPr>
      <w:keepNext/>
      <w:keepLines/>
      <w:spacing w:before="120"/>
      <w:outlineLvl w:val="3"/>
    </w:pPr>
    <w:rPr>
      <w:rFonts w:asciiTheme="majorHAnsi" w:eastAsiaTheme="majorEastAsia" w:hAnsiTheme="majorHAnsi" w:cstheme="majorBidi"/>
    </w:rPr>
  </w:style>
  <w:style w:type="paragraph" w:styleId="berschrift5">
    <w:name w:val="heading 5"/>
    <w:basedOn w:val="Standard"/>
    <w:next w:val="Standard"/>
    <w:link w:val="berschrift5Zchn"/>
    <w:uiPriority w:val="9"/>
    <w:semiHidden/>
    <w:rsid w:val="00B426D3"/>
    <w:pPr>
      <w:keepNext/>
      <w:keepLines/>
      <w:spacing w:before="120"/>
      <w:outlineLvl w:val="4"/>
    </w:pPr>
    <w:rPr>
      <w:rFonts w:asciiTheme="majorHAnsi" w:eastAsiaTheme="majorEastAsia" w:hAnsiTheme="majorHAnsi" w:cstheme="majorBidi"/>
    </w:rPr>
  </w:style>
  <w:style w:type="paragraph" w:styleId="berschrift6">
    <w:name w:val="heading 6"/>
    <w:basedOn w:val="Standard"/>
    <w:next w:val="Standard"/>
    <w:link w:val="berschrift6Zchn"/>
    <w:uiPriority w:val="9"/>
    <w:semiHidden/>
    <w:rsid w:val="00E510BC"/>
    <w:pPr>
      <w:keepNext/>
      <w:keepLines/>
      <w:spacing w:before="40"/>
      <w:outlineLvl w:val="5"/>
    </w:pPr>
    <w:rPr>
      <w:rFonts w:asciiTheme="majorHAnsi" w:eastAsiaTheme="majorEastAsia" w:hAnsiTheme="majorHAnsi" w:cstheme="majorBidi"/>
    </w:rPr>
  </w:style>
  <w:style w:type="paragraph" w:styleId="berschrift7">
    <w:name w:val="heading 7"/>
    <w:basedOn w:val="Standard"/>
    <w:next w:val="Standard"/>
    <w:link w:val="berschrift7Zchn"/>
    <w:uiPriority w:val="9"/>
    <w:semiHidden/>
    <w:rsid w:val="00E510BC"/>
    <w:pPr>
      <w:keepNext/>
      <w:keepLines/>
      <w:spacing w:before="40"/>
      <w:outlineLvl w:val="6"/>
    </w:pPr>
    <w:rPr>
      <w:rFonts w:asciiTheme="majorHAnsi" w:eastAsiaTheme="majorEastAsia" w:hAnsiTheme="majorHAnsi" w:cstheme="majorBidi"/>
      <w:i/>
      <w:iCs/>
    </w:rPr>
  </w:style>
  <w:style w:type="paragraph" w:styleId="berschrift8">
    <w:name w:val="heading 8"/>
    <w:basedOn w:val="Standard"/>
    <w:next w:val="Standard"/>
    <w:link w:val="berschrift8Zchn"/>
    <w:uiPriority w:val="9"/>
    <w:semiHidden/>
    <w:rsid w:val="00796CEE"/>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berschrift9">
    <w:name w:val="heading 9"/>
    <w:basedOn w:val="Standard"/>
    <w:next w:val="Standard"/>
    <w:link w:val="berschrift9Zchn"/>
    <w:uiPriority w:val="9"/>
    <w:semiHidden/>
    <w:rsid w:val="00796CEE"/>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basedOn w:val="Absatz-Standardschriftart"/>
    <w:uiPriority w:val="99"/>
    <w:semiHidden/>
    <w:rsid w:val="00DF516A"/>
    <w:rPr>
      <w:color w:val="0028A5"/>
      <w:u w:val="single"/>
    </w:rPr>
  </w:style>
  <w:style w:type="paragraph" w:styleId="Kopfzeile">
    <w:name w:val="header"/>
    <w:basedOn w:val="Standard"/>
    <w:link w:val="KopfzeileZchn"/>
    <w:uiPriority w:val="84"/>
    <w:semiHidden/>
    <w:rsid w:val="00F91D37"/>
    <w:pPr>
      <w:tabs>
        <w:tab w:val="center" w:pos="4536"/>
        <w:tab w:val="right" w:pos="9072"/>
      </w:tabs>
      <w:spacing w:line="240" w:lineRule="auto"/>
    </w:pPr>
  </w:style>
  <w:style w:type="character" w:customStyle="1" w:styleId="KopfzeileZchn">
    <w:name w:val="Kopfzeile Zchn"/>
    <w:basedOn w:val="Absatz-Standardschriftart"/>
    <w:link w:val="Kopfzeile"/>
    <w:uiPriority w:val="84"/>
    <w:semiHidden/>
    <w:rsid w:val="00EF74F1"/>
  </w:style>
  <w:style w:type="paragraph" w:styleId="Fuzeile">
    <w:name w:val="footer"/>
    <w:basedOn w:val="Standard"/>
    <w:link w:val="FuzeileZchn"/>
    <w:uiPriority w:val="86"/>
    <w:semiHidden/>
    <w:rsid w:val="009A121D"/>
    <w:pPr>
      <w:spacing w:line="240" w:lineRule="auto"/>
    </w:pPr>
    <w:rPr>
      <w:spacing w:val="-2"/>
      <w:sz w:val="16"/>
      <w:szCs w:val="16"/>
    </w:rPr>
  </w:style>
  <w:style w:type="character" w:customStyle="1" w:styleId="FuzeileZchn">
    <w:name w:val="Fußzeile Zchn"/>
    <w:basedOn w:val="Absatz-Standardschriftart"/>
    <w:link w:val="Fuzeile"/>
    <w:uiPriority w:val="86"/>
    <w:semiHidden/>
    <w:rsid w:val="00202A36"/>
    <w:rPr>
      <w:spacing w:val="-2"/>
      <w:sz w:val="16"/>
      <w:szCs w:val="16"/>
    </w:rPr>
  </w:style>
  <w:style w:type="paragraph" w:customStyle="1" w:styleId="EinfAbs">
    <w:name w:val="[Einf. Abs.]"/>
    <w:basedOn w:val="Standard"/>
    <w:uiPriority w:val="79"/>
    <w:semiHidden/>
    <w:rsid w:val="00F91D37"/>
    <w:pPr>
      <w:widowControl w:val="0"/>
      <w:autoSpaceDE w:val="0"/>
      <w:autoSpaceDN w:val="0"/>
      <w:adjustRightInd w:val="0"/>
      <w:spacing w:line="288" w:lineRule="auto"/>
      <w:textAlignment w:val="center"/>
    </w:pPr>
    <w:rPr>
      <w:rFonts w:ascii="MinionPro-Regular" w:hAnsi="MinionPro-Regular" w:cs="MinionPro-Regular"/>
      <w:color w:val="000000"/>
      <w:sz w:val="24"/>
      <w:szCs w:val="24"/>
      <w:lang w:val="de-DE"/>
    </w:rPr>
  </w:style>
  <w:style w:type="paragraph" w:styleId="Listenabsatz">
    <w:name w:val="List Paragraph"/>
    <w:basedOn w:val="Standard"/>
    <w:uiPriority w:val="34"/>
    <w:semiHidden/>
    <w:rsid w:val="009C67A8"/>
    <w:pPr>
      <w:ind w:left="720"/>
      <w:contextualSpacing/>
    </w:pPr>
  </w:style>
  <w:style w:type="paragraph" w:styleId="Aufzhlungszeichen">
    <w:name w:val="List Bullet"/>
    <w:basedOn w:val="Listenabsatz"/>
    <w:uiPriority w:val="79"/>
    <w:semiHidden/>
    <w:rsid w:val="009C67A8"/>
    <w:pPr>
      <w:numPr>
        <w:numId w:val="1"/>
      </w:numPr>
      <w:tabs>
        <w:tab w:val="num" w:pos="360"/>
      </w:tabs>
      <w:ind w:left="720" w:firstLine="0"/>
    </w:pPr>
  </w:style>
  <w:style w:type="paragraph" w:styleId="Aufzhlungszeichen2">
    <w:name w:val="List Bullet 2"/>
    <w:basedOn w:val="Listenabsatz"/>
    <w:uiPriority w:val="79"/>
    <w:semiHidden/>
    <w:rsid w:val="009C67A8"/>
    <w:pPr>
      <w:numPr>
        <w:ilvl w:val="1"/>
        <w:numId w:val="1"/>
      </w:numPr>
    </w:pPr>
  </w:style>
  <w:style w:type="paragraph" w:styleId="Aufzhlungszeichen3">
    <w:name w:val="List Bullet 3"/>
    <w:basedOn w:val="Listenabsatz"/>
    <w:uiPriority w:val="79"/>
    <w:semiHidden/>
    <w:rsid w:val="009C67A8"/>
    <w:pPr>
      <w:numPr>
        <w:ilvl w:val="2"/>
        <w:numId w:val="1"/>
      </w:numPr>
    </w:pPr>
  </w:style>
  <w:style w:type="table" w:styleId="Tabellenraster">
    <w:name w:val="Table Grid"/>
    <w:basedOn w:val="NormaleTabelle"/>
    <w:uiPriority w:val="59"/>
    <w:rsid w:val="0056047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erschrift1Zchn">
    <w:name w:val="Überschrift 1 Zchn"/>
    <w:basedOn w:val="Absatz-Standardschriftart"/>
    <w:link w:val="berschrift1"/>
    <w:uiPriority w:val="9"/>
    <w:rsid w:val="00FE6DBE"/>
    <w:rPr>
      <w:rFonts w:asciiTheme="majorHAnsi" w:eastAsiaTheme="majorEastAsia" w:hAnsiTheme="majorHAnsi" w:cstheme="majorBidi"/>
      <w:b/>
      <w:bCs/>
      <w:sz w:val="28"/>
      <w:szCs w:val="28"/>
    </w:rPr>
  </w:style>
  <w:style w:type="character" w:customStyle="1" w:styleId="berschrift2Zchn">
    <w:name w:val="Überschrift 2 Zchn"/>
    <w:basedOn w:val="Absatz-Standardschriftart"/>
    <w:link w:val="berschrift2"/>
    <w:uiPriority w:val="9"/>
    <w:rsid w:val="00FE6DBE"/>
    <w:rPr>
      <w:rFonts w:asciiTheme="majorHAnsi" w:eastAsiaTheme="majorEastAsia" w:hAnsiTheme="majorHAnsi" w:cstheme="majorBidi"/>
      <w:b/>
      <w:bCs/>
    </w:rPr>
  </w:style>
  <w:style w:type="paragraph" w:styleId="Titel">
    <w:name w:val="Title"/>
    <w:basedOn w:val="Standard"/>
    <w:next w:val="Standard"/>
    <w:link w:val="TitelZchn"/>
    <w:uiPriority w:val="11"/>
    <w:qFormat/>
    <w:rsid w:val="00614927"/>
    <w:pPr>
      <w:spacing w:before="1130" w:line="218" w:lineRule="auto"/>
    </w:pPr>
    <w:rPr>
      <w:b/>
      <w:bCs/>
      <w:spacing w:val="-2"/>
      <w:sz w:val="40"/>
      <w:szCs w:val="60"/>
    </w:rPr>
  </w:style>
  <w:style w:type="character" w:customStyle="1" w:styleId="TitelZchn">
    <w:name w:val="Titel Zchn"/>
    <w:basedOn w:val="Absatz-Standardschriftart"/>
    <w:link w:val="Titel"/>
    <w:uiPriority w:val="11"/>
    <w:rsid w:val="00614927"/>
    <w:rPr>
      <w:b/>
      <w:bCs/>
      <w:spacing w:val="-2"/>
      <w:sz w:val="40"/>
      <w:szCs w:val="60"/>
    </w:rPr>
  </w:style>
  <w:style w:type="paragraph" w:customStyle="1" w:styleId="Brieftitel">
    <w:name w:val="Brieftitel"/>
    <w:basedOn w:val="Standard"/>
    <w:link w:val="BrieftitelZchn"/>
    <w:uiPriority w:val="14"/>
    <w:semiHidden/>
    <w:rsid w:val="00850E31"/>
    <w:pPr>
      <w:spacing w:after="280"/>
      <w:contextualSpacing/>
    </w:pPr>
    <w:rPr>
      <w:rFonts w:asciiTheme="majorHAnsi" w:hAnsiTheme="majorHAnsi"/>
      <w:b/>
    </w:rPr>
  </w:style>
  <w:style w:type="character" w:customStyle="1" w:styleId="BrieftitelZchn">
    <w:name w:val="Brieftitel Zchn"/>
    <w:basedOn w:val="Absatz-Standardschriftart"/>
    <w:link w:val="Brieftitel"/>
    <w:uiPriority w:val="14"/>
    <w:semiHidden/>
    <w:rsid w:val="00DA2CC3"/>
    <w:rPr>
      <w:rFonts w:asciiTheme="majorHAnsi" w:hAnsiTheme="majorHAnsi"/>
      <w:b/>
    </w:rPr>
  </w:style>
  <w:style w:type="paragraph" w:customStyle="1" w:styleId="Kontaktangaben">
    <w:name w:val="Kontaktangaben"/>
    <w:basedOn w:val="Standard"/>
    <w:semiHidden/>
    <w:rsid w:val="00E73CB2"/>
    <w:pPr>
      <w:tabs>
        <w:tab w:val="left" w:pos="709"/>
      </w:tabs>
      <w:spacing w:line="220" w:lineRule="atLeast"/>
    </w:pPr>
    <w:rPr>
      <w:spacing w:val="2"/>
      <w:sz w:val="16"/>
      <w:szCs w:val="16"/>
    </w:rPr>
  </w:style>
  <w:style w:type="table" w:customStyle="1" w:styleId="KlassischeTabelle">
    <w:name w:val="Klassische Tabelle"/>
    <w:basedOn w:val="NormaleTabelle"/>
    <w:next w:val="Tabellenraster"/>
    <w:uiPriority w:val="59"/>
    <w:rsid w:val="00560475"/>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85" w:type="dxa"/>
        <w:bottom w:w="28" w:type="dxa"/>
        <w:right w:w="85" w:type="dxa"/>
      </w:tblCellMar>
    </w:tblPr>
    <w:tblStylePr w:type="firstRow">
      <w:rPr>
        <w:b/>
      </w:rPr>
    </w:tblStylePr>
    <w:tblStylePr w:type="lastRow">
      <w:rPr>
        <w:b/>
      </w:rPr>
    </w:tblStylePr>
    <w:tblStylePr w:type="firstCol">
      <w:rPr>
        <w:b/>
      </w:rPr>
    </w:tblStylePr>
    <w:tblStylePr w:type="lastCol">
      <w:rPr>
        <w:b/>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berschrift3Zchn">
    <w:name w:val="Überschrift 3 Zchn"/>
    <w:basedOn w:val="Absatz-Standardschriftart"/>
    <w:link w:val="berschrift3"/>
    <w:uiPriority w:val="9"/>
    <w:rsid w:val="00D13DAC"/>
    <w:rPr>
      <w:rFonts w:asciiTheme="majorHAnsi" w:eastAsiaTheme="majorEastAsia" w:hAnsiTheme="majorHAnsi" w:cstheme="majorBidi"/>
      <w:b/>
      <w:szCs w:val="24"/>
    </w:rPr>
  </w:style>
  <w:style w:type="character" w:customStyle="1" w:styleId="berschrift4Zchn">
    <w:name w:val="Überschrift 4 Zchn"/>
    <w:basedOn w:val="Absatz-Standardschriftart"/>
    <w:link w:val="berschrift4"/>
    <w:uiPriority w:val="9"/>
    <w:semiHidden/>
    <w:rsid w:val="005D294A"/>
    <w:rPr>
      <w:rFonts w:asciiTheme="majorHAnsi" w:eastAsiaTheme="majorEastAsia" w:hAnsiTheme="majorHAnsi" w:cstheme="majorBidi"/>
    </w:rPr>
  </w:style>
  <w:style w:type="character" w:customStyle="1" w:styleId="berschrift5Zchn">
    <w:name w:val="Überschrift 5 Zchn"/>
    <w:basedOn w:val="Absatz-Standardschriftart"/>
    <w:link w:val="berschrift5"/>
    <w:uiPriority w:val="9"/>
    <w:semiHidden/>
    <w:rsid w:val="005D294A"/>
    <w:rPr>
      <w:rFonts w:asciiTheme="majorHAnsi" w:eastAsiaTheme="majorEastAsia" w:hAnsiTheme="majorHAnsi" w:cstheme="majorBidi"/>
    </w:rPr>
  </w:style>
  <w:style w:type="character" w:customStyle="1" w:styleId="berschrift6Zchn">
    <w:name w:val="Überschrift 6 Zchn"/>
    <w:basedOn w:val="Absatz-Standardschriftart"/>
    <w:link w:val="berschrift6"/>
    <w:uiPriority w:val="9"/>
    <w:semiHidden/>
    <w:rsid w:val="00D61996"/>
    <w:rPr>
      <w:rFonts w:asciiTheme="majorHAnsi" w:eastAsiaTheme="majorEastAsia" w:hAnsiTheme="majorHAnsi" w:cstheme="majorBidi"/>
    </w:rPr>
  </w:style>
  <w:style w:type="character" w:customStyle="1" w:styleId="berschrift7Zchn">
    <w:name w:val="Überschrift 7 Zchn"/>
    <w:basedOn w:val="Absatz-Standardschriftart"/>
    <w:link w:val="berschrift7"/>
    <w:uiPriority w:val="9"/>
    <w:semiHidden/>
    <w:rsid w:val="00D61996"/>
    <w:rPr>
      <w:rFonts w:asciiTheme="majorHAnsi" w:eastAsiaTheme="majorEastAsia" w:hAnsiTheme="majorHAnsi" w:cstheme="majorBidi"/>
      <w:i/>
      <w:iCs/>
    </w:rPr>
  </w:style>
  <w:style w:type="character" w:customStyle="1" w:styleId="berschrift8Zchn">
    <w:name w:val="Überschrift 8 Zchn"/>
    <w:basedOn w:val="Absatz-Standardschriftart"/>
    <w:link w:val="berschrift8"/>
    <w:uiPriority w:val="9"/>
    <w:semiHidden/>
    <w:rsid w:val="00D61996"/>
    <w:rPr>
      <w:rFonts w:asciiTheme="majorHAnsi" w:eastAsiaTheme="majorEastAsia" w:hAnsiTheme="majorHAnsi" w:cstheme="majorBidi"/>
      <w:color w:val="272727" w:themeColor="text1" w:themeTint="D8"/>
      <w:sz w:val="21"/>
      <w:szCs w:val="21"/>
    </w:rPr>
  </w:style>
  <w:style w:type="character" w:customStyle="1" w:styleId="berschrift9Zchn">
    <w:name w:val="Überschrift 9 Zchn"/>
    <w:basedOn w:val="Absatz-Standardschriftart"/>
    <w:link w:val="berschrift9"/>
    <w:uiPriority w:val="9"/>
    <w:semiHidden/>
    <w:rsid w:val="00D61996"/>
    <w:rPr>
      <w:rFonts w:asciiTheme="majorHAnsi" w:eastAsiaTheme="majorEastAsia" w:hAnsiTheme="majorHAnsi" w:cstheme="majorBidi"/>
      <w:i/>
      <w:iCs/>
      <w:color w:val="272727" w:themeColor="text1" w:themeTint="D8"/>
      <w:sz w:val="21"/>
      <w:szCs w:val="21"/>
    </w:rPr>
  </w:style>
  <w:style w:type="paragraph" w:customStyle="1" w:styleId="Aufzhlung1">
    <w:name w:val="Aufzählung 1"/>
    <w:basedOn w:val="Listenabsatz"/>
    <w:uiPriority w:val="6"/>
    <w:qFormat/>
    <w:rsid w:val="009E5F0F"/>
    <w:pPr>
      <w:numPr>
        <w:numId w:val="7"/>
      </w:numPr>
    </w:pPr>
  </w:style>
  <w:style w:type="paragraph" w:customStyle="1" w:styleId="Traktandum-Text">
    <w:name w:val="Traktandum-Text"/>
    <w:basedOn w:val="Aufzhlung1"/>
    <w:uiPriority w:val="18"/>
    <w:semiHidden/>
    <w:rsid w:val="00E269E1"/>
    <w:pPr>
      <w:numPr>
        <w:numId w:val="0"/>
      </w:numPr>
      <w:tabs>
        <w:tab w:val="left" w:pos="7938"/>
      </w:tabs>
      <w:ind w:left="426" w:right="848"/>
    </w:pPr>
  </w:style>
  <w:style w:type="paragraph" w:customStyle="1" w:styleId="Traktandum-Titel1">
    <w:name w:val="Traktandum-Titel 1"/>
    <w:basedOn w:val="Standard"/>
    <w:next w:val="Standard"/>
    <w:uiPriority w:val="18"/>
    <w:semiHidden/>
    <w:rsid w:val="004A7400"/>
    <w:pPr>
      <w:keepNext/>
      <w:numPr>
        <w:numId w:val="8"/>
      </w:numPr>
      <w:spacing w:before="280"/>
    </w:pPr>
    <w:rPr>
      <w:b/>
    </w:rPr>
  </w:style>
  <w:style w:type="paragraph" w:customStyle="1" w:styleId="Anleitung">
    <w:name w:val="Anleitung"/>
    <w:basedOn w:val="Standard"/>
    <w:uiPriority w:val="98"/>
    <w:semiHidden/>
    <w:rsid w:val="00625020"/>
    <w:pPr>
      <w:spacing w:line="288" w:lineRule="auto"/>
    </w:pPr>
    <w:rPr>
      <w:vanish/>
      <w:color w:val="A6A6A6" w:themeColor="background1" w:themeShade="A6"/>
      <w:sz w:val="14"/>
      <w:szCs w:val="18"/>
    </w:rPr>
  </w:style>
  <w:style w:type="character" w:styleId="BesuchterLink">
    <w:name w:val="FollowedHyperlink"/>
    <w:basedOn w:val="Hyperlink"/>
    <w:uiPriority w:val="96"/>
    <w:semiHidden/>
    <w:rsid w:val="007E0460"/>
    <w:rPr>
      <w:color w:val="auto"/>
      <w:u w:val="single"/>
    </w:rPr>
  </w:style>
  <w:style w:type="paragraph" w:styleId="Untertitel">
    <w:name w:val="Subtitle"/>
    <w:basedOn w:val="Standard"/>
    <w:next w:val="Standard"/>
    <w:link w:val="UntertitelZchn"/>
    <w:uiPriority w:val="12"/>
    <w:rsid w:val="00614927"/>
    <w:pPr>
      <w:numPr>
        <w:ilvl w:val="1"/>
      </w:numPr>
      <w:spacing w:before="40" w:line="259" w:lineRule="auto"/>
    </w:pPr>
    <w:rPr>
      <w:rFonts w:eastAsiaTheme="minorEastAsia"/>
      <w:sz w:val="28"/>
    </w:rPr>
  </w:style>
  <w:style w:type="character" w:customStyle="1" w:styleId="UntertitelZchn">
    <w:name w:val="Untertitel Zchn"/>
    <w:basedOn w:val="Absatz-Standardschriftart"/>
    <w:link w:val="Untertitel"/>
    <w:uiPriority w:val="12"/>
    <w:rsid w:val="00614927"/>
    <w:rPr>
      <w:rFonts w:eastAsiaTheme="minorEastAsia"/>
      <w:sz w:val="28"/>
    </w:rPr>
  </w:style>
  <w:style w:type="paragraph" w:styleId="Datum">
    <w:name w:val="Date"/>
    <w:basedOn w:val="Standard"/>
    <w:next w:val="Standard"/>
    <w:link w:val="DatumZchn"/>
    <w:uiPriority w:val="15"/>
    <w:semiHidden/>
    <w:rsid w:val="00850E31"/>
    <w:pPr>
      <w:spacing w:before="760" w:after="280"/>
    </w:pPr>
    <w:rPr>
      <w:noProof/>
    </w:rPr>
  </w:style>
  <w:style w:type="character" w:customStyle="1" w:styleId="DatumZchn">
    <w:name w:val="Datum Zchn"/>
    <w:basedOn w:val="Absatz-Standardschriftart"/>
    <w:link w:val="Datum"/>
    <w:uiPriority w:val="15"/>
    <w:semiHidden/>
    <w:rsid w:val="00C93E25"/>
    <w:rPr>
      <w:noProof/>
    </w:rPr>
  </w:style>
  <w:style w:type="paragraph" w:styleId="Funotentext">
    <w:name w:val="footnote text"/>
    <w:aliases w:val="Fussnotentext"/>
    <w:basedOn w:val="Standard"/>
    <w:link w:val="FunotentextZchn"/>
    <w:uiPriority w:val="79"/>
    <w:semiHidden/>
    <w:rsid w:val="008708C1"/>
    <w:pPr>
      <w:tabs>
        <w:tab w:val="left" w:pos="113"/>
      </w:tabs>
      <w:ind w:left="113" w:hanging="113"/>
    </w:pPr>
    <w:rPr>
      <w:sz w:val="14"/>
    </w:rPr>
  </w:style>
  <w:style w:type="character" w:customStyle="1" w:styleId="FunotentextZchn">
    <w:name w:val="Fußnotentext Zchn"/>
    <w:aliases w:val="Fussnotentext Zchn"/>
    <w:basedOn w:val="Absatz-Standardschriftart"/>
    <w:link w:val="Funotentext"/>
    <w:uiPriority w:val="79"/>
    <w:semiHidden/>
    <w:rsid w:val="0076599E"/>
    <w:rPr>
      <w:sz w:val="14"/>
    </w:rPr>
  </w:style>
  <w:style w:type="character" w:styleId="Funotenzeichen">
    <w:name w:val="footnote reference"/>
    <w:basedOn w:val="Absatz-Standardschriftart"/>
    <w:uiPriority w:val="79"/>
    <w:semiHidden/>
    <w:rsid w:val="009F3314"/>
    <w:rPr>
      <w:color w:val="auto"/>
      <w:vertAlign w:val="superscript"/>
    </w:rPr>
  </w:style>
  <w:style w:type="table" w:customStyle="1" w:styleId="TabelleohneRahmen">
    <w:name w:val="Tabelle ohne Rahmen"/>
    <w:basedOn w:val="NormaleTabelle"/>
    <w:uiPriority w:val="99"/>
    <w:rsid w:val="00C67891"/>
    <w:tblPr>
      <w:tblCellMar>
        <w:left w:w="0" w:type="dxa"/>
        <w:right w:w="28" w:type="dxa"/>
      </w:tblCellMar>
    </w:tblPr>
  </w:style>
  <w:style w:type="paragraph" w:styleId="Endnotentext">
    <w:name w:val="endnote text"/>
    <w:basedOn w:val="Funotentext"/>
    <w:link w:val="EndnotentextZchn"/>
    <w:uiPriority w:val="79"/>
    <w:semiHidden/>
    <w:unhideWhenUsed/>
    <w:rsid w:val="00113CB8"/>
  </w:style>
  <w:style w:type="character" w:customStyle="1" w:styleId="EndnotentextZchn">
    <w:name w:val="Endnotentext Zchn"/>
    <w:basedOn w:val="Absatz-Standardschriftart"/>
    <w:link w:val="Endnotentext"/>
    <w:uiPriority w:val="79"/>
    <w:semiHidden/>
    <w:rsid w:val="005A7BE5"/>
    <w:rPr>
      <w:sz w:val="16"/>
      <w:szCs w:val="20"/>
    </w:rPr>
  </w:style>
  <w:style w:type="character" w:styleId="Endnotenzeichen">
    <w:name w:val="endnote reference"/>
    <w:basedOn w:val="Absatz-Standardschriftart"/>
    <w:uiPriority w:val="79"/>
    <w:semiHidden/>
    <w:unhideWhenUsed/>
    <w:rsid w:val="00113CB8"/>
    <w:rPr>
      <w:vertAlign w:val="superscript"/>
    </w:rPr>
  </w:style>
  <w:style w:type="paragraph" w:customStyle="1" w:styleId="Aufzhlung2">
    <w:name w:val="Aufzählung 2"/>
    <w:basedOn w:val="Aufzhlung1"/>
    <w:uiPriority w:val="6"/>
    <w:rsid w:val="004C3880"/>
    <w:pPr>
      <w:numPr>
        <w:ilvl w:val="1"/>
      </w:numPr>
    </w:pPr>
  </w:style>
  <w:style w:type="paragraph" w:customStyle="1" w:styleId="Aufzhlung3">
    <w:name w:val="Aufzählung 3"/>
    <w:basedOn w:val="Aufzhlung1"/>
    <w:uiPriority w:val="6"/>
    <w:rsid w:val="004C3880"/>
    <w:pPr>
      <w:numPr>
        <w:ilvl w:val="2"/>
      </w:numPr>
    </w:pPr>
  </w:style>
  <w:style w:type="paragraph" w:styleId="Beschriftung">
    <w:name w:val="caption"/>
    <w:basedOn w:val="Standard"/>
    <w:next w:val="Standard"/>
    <w:uiPriority w:val="35"/>
    <w:semiHidden/>
    <w:rsid w:val="00007462"/>
    <w:pPr>
      <w:spacing w:before="120" w:after="240"/>
      <w:contextualSpacing/>
    </w:pPr>
    <w:rPr>
      <w:bCs/>
      <w:szCs w:val="28"/>
    </w:rPr>
  </w:style>
  <w:style w:type="paragraph" w:styleId="Inhaltsverzeichnisberschrift">
    <w:name w:val="TOC Heading"/>
    <w:basedOn w:val="berschrift1"/>
    <w:next w:val="Standard"/>
    <w:uiPriority w:val="39"/>
    <w:semiHidden/>
    <w:rsid w:val="00484F10"/>
    <w:pPr>
      <w:outlineLvl w:val="9"/>
    </w:pPr>
    <w:rPr>
      <w:bCs w:val="0"/>
      <w:szCs w:val="32"/>
    </w:rPr>
  </w:style>
  <w:style w:type="paragraph" w:styleId="Sprechblasentext">
    <w:name w:val="Balloon Text"/>
    <w:basedOn w:val="Standard"/>
    <w:link w:val="SprechblasentextZchn"/>
    <w:uiPriority w:val="79"/>
    <w:semiHidden/>
    <w:unhideWhenUsed/>
    <w:rsid w:val="00870017"/>
    <w:pPr>
      <w:spacing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79"/>
    <w:semiHidden/>
    <w:rsid w:val="005A7BE5"/>
    <w:rPr>
      <w:rFonts w:ascii="Segoe UI" w:hAnsi="Segoe UI" w:cs="Segoe UI"/>
      <w:sz w:val="18"/>
      <w:szCs w:val="18"/>
    </w:rPr>
  </w:style>
  <w:style w:type="paragraph" w:customStyle="1" w:styleId="Seitenzahlen">
    <w:name w:val="Seitenzahlen"/>
    <w:basedOn w:val="Fuzeile"/>
    <w:uiPriority w:val="87"/>
    <w:semiHidden/>
    <w:rsid w:val="00E8428A"/>
    <w:pPr>
      <w:jc w:val="right"/>
    </w:pPr>
  </w:style>
  <w:style w:type="paragraph" w:customStyle="1" w:styleId="berschrift1nummeriert">
    <w:name w:val="Überschrift 1 nummeriert"/>
    <w:basedOn w:val="berschrift1"/>
    <w:next w:val="Standard"/>
    <w:uiPriority w:val="10"/>
    <w:qFormat/>
    <w:rsid w:val="00DE6D83"/>
    <w:pPr>
      <w:numPr>
        <w:numId w:val="9"/>
      </w:numPr>
    </w:pPr>
  </w:style>
  <w:style w:type="paragraph" w:customStyle="1" w:styleId="berschrift2nummeriert">
    <w:name w:val="Überschrift 2 nummeriert"/>
    <w:basedOn w:val="berschrift2"/>
    <w:next w:val="Standard"/>
    <w:uiPriority w:val="10"/>
    <w:qFormat/>
    <w:rsid w:val="00DE6D83"/>
    <w:pPr>
      <w:numPr>
        <w:ilvl w:val="1"/>
        <w:numId w:val="9"/>
      </w:numPr>
    </w:pPr>
  </w:style>
  <w:style w:type="paragraph" w:customStyle="1" w:styleId="berschrift3nummeriert">
    <w:name w:val="Überschrift 3 nummeriert"/>
    <w:basedOn w:val="berschrift3"/>
    <w:next w:val="Standard"/>
    <w:uiPriority w:val="10"/>
    <w:qFormat/>
    <w:rsid w:val="00DE6D83"/>
    <w:pPr>
      <w:numPr>
        <w:ilvl w:val="2"/>
        <w:numId w:val="9"/>
      </w:numPr>
    </w:pPr>
  </w:style>
  <w:style w:type="paragraph" w:customStyle="1" w:styleId="berschrift4nummeriert">
    <w:name w:val="Überschrift 4 nummeriert"/>
    <w:basedOn w:val="berschrift4"/>
    <w:next w:val="Standard"/>
    <w:uiPriority w:val="10"/>
    <w:semiHidden/>
    <w:qFormat/>
    <w:rsid w:val="00DE6D83"/>
    <w:pPr>
      <w:numPr>
        <w:ilvl w:val="3"/>
        <w:numId w:val="9"/>
      </w:numPr>
    </w:pPr>
  </w:style>
  <w:style w:type="paragraph" w:styleId="Verzeichnis1">
    <w:name w:val="toc 1"/>
    <w:basedOn w:val="Standard"/>
    <w:next w:val="Standard"/>
    <w:autoRedefine/>
    <w:uiPriority w:val="39"/>
    <w:semiHidden/>
    <w:rsid w:val="007F36E0"/>
    <w:pPr>
      <w:pBdr>
        <w:bottom w:val="single" w:sz="4" w:space="1" w:color="auto"/>
        <w:between w:val="single" w:sz="4" w:space="1" w:color="auto"/>
      </w:pBdr>
      <w:tabs>
        <w:tab w:val="right" w:pos="9185"/>
      </w:tabs>
      <w:spacing w:line="324" w:lineRule="exact"/>
      <w:ind w:left="567" w:hanging="567"/>
    </w:pPr>
    <w:rPr>
      <w:b/>
      <w:bCs/>
      <w:noProof/>
      <w:sz w:val="24"/>
    </w:rPr>
  </w:style>
  <w:style w:type="paragraph" w:styleId="Verzeichnis2">
    <w:name w:val="toc 2"/>
    <w:basedOn w:val="Standard"/>
    <w:next w:val="Standard"/>
    <w:autoRedefine/>
    <w:uiPriority w:val="39"/>
    <w:semiHidden/>
    <w:rsid w:val="0087200B"/>
    <w:pPr>
      <w:pBdr>
        <w:bottom w:val="single" w:sz="4" w:space="1" w:color="auto"/>
        <w:between w:val="single" w:sz="4" w:space="1" w:color="auto"/>
      </w:pBdr>
      <w:tabs>
        <w:tab w:val="right" w:pos="9185"/>
      </w:tabs>
      <w:spacing w:line="324" w:lineRule="exact"/>
      <w:ind w:left="567" w:hanging="567"/>
    </w:pPr>
    <w:rPr>
      <w:noProof/>
      <w:sz w:val="24"/>
    </w:rPr>
  </w:style>
  <w:style w:type="paragraph" w:styleId="Verzeichnis3">
    <w:name w:val="toc 3"/>
    <w:basedOn w:val="Standard"/>
    <w:next w:val="Standard"/>
    <w:autoRedefine/>
    <w:uiPriority w:val="39"/>
    <w:semiHidden/>
    <w:rsid w:val="0087200B"/>
    <w:pPr>
      <w:pBdr>
        <w:bottom w:val="single" w:sz="4" w:space="1" w:color="auto"/>
        <w:between w:val="single" w:sz="4" w:space="1" w:color="auto"/>
      </w:pBdr>
      <w:tabs>
        <w:tab w:val="right" w:pos="9185"/>
      </w:tabs>
      <w:spacing w:line="360" w:lineRule="exact"/>
      <w:ind w:left="567" w:hanging="567"/>
    </w:pPr>
    <w:rPr>
      <w:noProof/>
      <w:sz w:val="24"/>
    </w:rPr>
  </w:style>
  <w:style w:type="paragraph" w:styleId="StandardWeb">
    <w:name w:val="Normal (Web)"/>
    <w:basedOn w:val="Standard"/>
    <w:uiPriority w:val="79"/>
    <w:semiHidden/>
    <w:unhideWhenUsed/>
    <w:rsid w:val="00BE1E62"/>
    <w:pPr>
      <w:spacing w:before="100" w:beforeAutospacing="1" w:after="100" w:afterAutospacing="1" w:line="240" w:lineRule="auto"/>
    </w:pPr>
    <w:rPr>
      <w:rFonts w:ascii="Times New Roman" w:eastAsia="Times New Roman" w:hAnsi="Times New Roman" w:cs="Times New Roman"/>
      <w:sz w:val="24"/>
      <w:szCs w:val="24"/>
      <w:lang w:eastAsia="de-CH"/>
    </w:rPr>
  </w:style>
  <w:style w:type="paragraph" w:styleId="Abbildungsverzeichnis">
    <w:name w:val="table of figures"/>
    <w:basedOn w:val="Standard"/>
    <w:next w:val="Standard"/>
    <w:uiPriority w:val="40"/>
    <w:semiHidden/>
    <w:rsid w:val="00857D8A"/>
  </w:style>
  <w:style w:type="paragraph" w:customStyle="1" w:styleId="Absenderzeile">
    <w:name w:val="Absenderzeile"/>
    <w:basedOn w:val="Standard"/>
    <w:uiPriority w:val="16"/>
    <w:semiHidden/>
    <w:rsid w:val="00CC3058"/>
    <w:pPr>
      <w:pBdr>
        <w:bottom w:val="single" w:sz="6" w:space="1" w:color="auto"/>
      </w:pBdr>
      <w:spacing w:before="30" w:line="170" w:lineRule="atLeast"/>
    </w:pPr>
    <w:rPr>
      <w:sz w:val="14"/>
      <w:szCs w:val="14"/>
    </w:rPr>
  </w:style>
  <w:style w:type="paragraph" w:customStyle="1" w:styleId="Nummerierung1">
    <w:name w:val="Nummerierung 1"/>
    <w:basedOn w:val="Standard"/>
    <w:uiPriority w:val="7"/>
    <w:rsid w:val="00DE6D83"/>
    <w:pPr>
      <w:numPr>
        <w:ilvl w:val="5"/>
        <w:numId w:val="9"/>
      </w:numPr>
    </w:pPr>
  </w:style>
  <w:style w:type="paragraph" w:customStyle="1" w:styleId="Nummerierung2">
    <w:name w:val="Nummerierung 2"/>
    <w:basedOn w:val="Nummerierung1"/>
    <w:uiPriority w:val="7"/>
    <w:rsid w:val="009804FC"/>
    <w:pPr>
      <w:numPr>
        <w:ilvl w:val="6"/>
      </w:numPr>
    </w:pPr>
  </w:style>
  <w:style w:type="character" w:styleId="Seitenzahl">
    <w:name w:val="page number"/>
    <w:basedOn w:val="Absatz-Standardschriftart"/>
    <w:uiPriority w:val="79"/>
    <w:semiHidden/>
    <w:rsid w:val="00E8428A"/>
  </w:style>
  <w:style w:type="paragraph" w:customStyle="1" w:styleId="Nummerierungabc">
    <w:name w:val="Nummerierung abc"/>
    <w:basedOn w:val="Listenabsatz"/>
    <w:uiPriority w:val="8"/>
    <w:qFormat/>
    <w:rsid w:val="00DE6D83"/>
    <w:pPr>
      <w:numPr>
        <w:ilvl w:val="8"/>
        <w:numId w:val="9"/>
      </w:numPr>
    </w:pPr>
  </w:style>
  <w:style w:type="paragraph" w:customStyle="1" w:styleId="Nummerierung3">
    <w:name w:val="Nummerierung 3"/>
    <w:basedOn w:val="Nummerierung2"/>
    <w:uiPriority w:val="7"/>
    <w:rsid w:val="005A357F"/>
    <w:pPr>
      <w:numPr>
        <w:ilvl w:val="7"/>
      </w:numPr>
    </w:pPr>
  </w:style>
  <w:style w:type="paragraph" w:customStyle="1" w:styleId="berschrift5nummeriert">
    <w:name w:val="Überschrift 5 nummeriert"/>
    <w:basedOn w:val="berschrift5"/>
    <w:next w:val="Standard"/>
    <w:uiPriority w:val="10"/>
    <w:semiHidden/>
    <w:qFormat/>
    <w:rsid w:val="00DE6D83"/>
    <w:pPr>
      <w:numPr>
        <w:ilvl w:val="4"/>
        <w:numId w:val="9"/>
      </w:numPr>
    </w:pPr>
  </w:style>
  <w:style w:type="paragraph" w:customStyle="1" w:styleId="Dokumentbezeichnung">
    <w:name w:val="Dokumentbezeichnung"/>
    <w:basedOn w:val="berschrift1"/>
    <w:next w:val="Standard"/>
    <w:uiPriority w:val="98"/>
    <w:semiHidden/>
    <w:rsid w:val="00283995"/>
    <w:pPr>
      <w:pageBreakBefore/>
      <w:numPr>
        <w:numId w:val="2"/>
      </w:numPr>
      <w:pBdr>
        <w:top w:val="single" w:sz="8" w:space="5" w:color="000000" w:themeColor="text1"/>
        <w:left w:val="single" w:sz="8" w:space="5" w:color="000000" w:themeColor="text1"/>
        <w:bottom w:val="single" w:sz="8" w:space="5" w:color="000000" w:themeColor="text1"/>
        <w:right w:val="single" w:sz="8" w:space="5" w:color="000000" w:themeColor="text1"/>
      </w:pBdr>
      <w:shd w:val="clear" w:color="auto" w:fill="000000" w:themeFill="text1"/>
      <w:spacing w:before="600" w:after="600"/>
      <w:ind w:right="125"/>
    </w:pPr>
    <w:rPr>
      <w:bCs w:val="0"/>
      <w:color w:val="FFFFFF" w:themeColor="background1"/>
      <w:spacing w:val="6"/>
      <w:sz w:val="40"/>
      <w:szCs w:val="52"/>
    </w:rPr>
  </w:style>
  <w:style w:type="character" w:styleId="Platzhaltertext">
    <w:name w:val="Placeholder Text"/>
    <w:basedOn w:val="Absatz-Standardschriftart"/>
    <w:uiPriority w:val="79"/>
    <w:semiHidden/>
    <w:rsid w:val="00BB47D3"/>
    <w:rPr>
      <w:color w:val="C1C1C1" w:themeColor="background2" w:themeShade="E6"/>
    </w:rPr>
  </w:style>
  <w:style w:type="paragraph" w:customStyle="1" w:styleId="ErstelltdurchVorlagenbauerchfrUniZrich">
    <w:name w:val="Erstellt durch Vorlagenbauer.ch für Uni Zürich"/>
    <w:basedOn w:val="Standard"/>
    <w:next w:val="Standard"/>
    <w:semiHidden/>
    <w:rsid w:val="00BB0EB7"/>
    <w:pPr>
      <w:shd w:val="clear" w:color="auto" w:fill="FFFFFF" w:themeFill="background1"/>
    </w:pPr>
  </w:style>
  <w:style w:type="paragraph" w:customStyle="1" w:styleId="Tabellenfolgezeile">
    <w:name w:val="Tabellenfolgezeile"/>
    <w:basedOn w:val="Standard"/>
    <w:next w:val="Standard"/>
    <w:uiPriority w:val="90"/>
    <w:semiHidden/>
    <w:qFormat/>
    <w:rsid w:val="0016774B"/>
    <w:pPr>
      <w:spacing w:line="20" w:lineRule="exact"/>
    </w:pPr>
    <w:rPr>
      <w:sz w:val="2"/>
      <w:szCs w:val="2"/>
    </w:rPr>
  </w:style>
  <w:style w:type="paragraph" w:styleId="Verzeichnis4">
    <w:name w:val="toc 4"/>
    <w:basedOn w:val="Standard"/>
    <w:next w:val="Standard"/>
    <w:autoRedefine/>
    <w:uiPriority w:val="39"/>
    <w:semiHidden/>
    <w:rsid w:val="0087200B"/>
    <w:pPr>
      <w:pBdr>
        <w:bottom w:val="single" w:sz="4" w:space="1" w:color="auto"/>
        <w:between w:val="single" w:sz="4" w:space="1" w:color="auto"/>
      </w:pBdr>
      <w:tabs>
        <w:tab w:val="right" w:pos="9185"/>
      </w:tabs>
      <w:spacing w:line="324" w:lineRule="exact"/>
      <w:ind w:left="851" w:hanging="851"/>
    </w:pPr>
  </w:style>
  <w:style w:type="paragraph" w:styleId="Verzeichnis5">
    <w:name w:val="toc 5"/>
    <w:basedOn w:val="Standard"/>
    <w:next w:val="Standard"/>
    <w:autoRedefine/>
    <w:uiPriority w:val="39"/>
    <w:semiHidden/>
    <w:rsid w:val="0087200B"/>
    <w:pPr>
      <w:pBdr>
        <w:bottom w:val="single" w:sz="4" w:space="1" w:color="auto"/>
        <w:between w:val="single" w:sz="4" w:space="1" w:color="auto"/>
      </w:pBdr>
      <w:tabs>
        <w:tab w:val="right" w:pos="9185"/>
      </w:tabs>
      <w:spacing w:line="324" w:lineRule="exact"/>
      <w:ind w:left="992" w:hanging="992"/>
    </w:pPr>
  </w:style>
  <w:style w:type="paragraph" w:styleId="Literaturverzeichnis">
    <w:name w:val="Bibliography"/>
    <w:basedOn w:val="Standard"/>
    <w:next w:val="Standard"/>
    <w:uiPriority w:val="37"/>
    <w:semiHidden/>
    <w:rsid w:val="00E02496"/>
  </w:style>
  <w:style w:type="paragraph" w:styleId="Index1">
    <w:name w:val="index 1"/>
    <w:basedOn w:val="Standard"/>
    <w:next w:val="Standard"/>
    <w:autoRedefine/>
    <w:uiPriority w:val="99"/>
    <w:semiHidden/>
    <w:rsid w:val="00C20DEA"/>
    <w:pPr>
      <w:spacing w:line="240" w:lineRule="auto"/>
      <w:ind w:left="200" w:hanging="200"/>
    </w:pPr>
  </w:style>
  <w:style w:type="numbering" w:customStyle="1" w:styleId="Nummerierteberschriften">
    <w:name w:val="Nummerierte Überschriften"/>
    <w:uiPriority w:val="99"/>
    <w:rsid w:val="00DE6D83"/>
    <w:pPr>
      <w:numPr>
        <w:numId w:val="3"/>
      </w:numPr>
    </w:pPr>
  </w:style>
  <w:style w:type="numbering" w:customStyle="1" w:styleId="Aufzhlungen">
    <w:name w:val="Aufzählungen"/>
    <w:uiPriority w:val="99"/>
    <w:rsid w:val="00AF236E"/>
    <w:pPr>
      <w:numPr>
        <w:numId w:val="5"/>
      </w:numPr>
    </w:pPr>
  </w:style>
  <w:style w:type="character" w:styleId="NichtaufgelsteErwhnung">
    <w:name w:val="Unresolved Mention"/>
    <w:basedOn w:val="Absatz-Standardschriftart"/>
    <w:uiPriority w:val="79"/>
    <w:semiHidden/>
    <w:unhideWhenUsed/>
    <w:rsid w:val="0021015E"/>
    <w:rPr>
      <w:color w:val="605E5C"/>
      <w:shd w:val="clear" w:color="auto" w:fill="E1DFDD"/>
    </w:rPr>
  </w:style>
  <w:style w:type="paragraph" w:customStyle="1" w:styleId="Organisationseinheit">
    <w:name w:val="Organisationseinheit"/>
    <w:basedOn w:val="Kopfzeile"/>
    <w:uiPriority w:val="99"/>
    <w:semiHidden/>
    <w:rsid w:val="00F23862"/>
    <w:pPr>
      <w:spacing w:line="216" w:lineRule="auto"/>
      <w:ind w:left="561"/>
    </w:pPr>
    <w:rPr>
      <w:rFonts w:ascii="Source Sans Pro SemiBold" w:hAnsi="Source Sans Pro SemiBold"/>
      <w:bCs/>
      <w:sz w:val="25"/>
      <w:szCs w:val="25"/>
    </w:rPr>
  </w:style>
  <w:style w:type="paragraph" w:customStyle="1" w:styleId="AbsenderKopfzeile">
    <w:name w:val="Absender Kopfzeile"/>
    <w:basedOn w:val="Kopfzeile"/>
    <w:uiPriority w:val="39"/>
    <w:semiHidden/>
    <w:qFormat/>
    <w:rsid w:val="009969ED"/>
    <w:pPr>
      <w:spacing w:line="262" w:lineRule="auto"/>
    </w:pPr>
    <w:rPr>
      <w:sz w:val="16"/>
      <w:szCs w:val="16"/>
    </w:rPr>
  </w:style>
  <w:style w:type="table" w:customStyle="1" w:styleId="UZHTabelle1">
    <w:name w:val="UZH: Tabelle 1"/>
    <w:basedOn w:val="NormaleTabelle"/>
    <w:uiPriority w:val="99"/>
    <w:rsid w:val="00C83BBC"/>
    <w:tblPr>
      <w:tblBorders>
        <w:bottom w:val="single" w:sz="4" w:space="0" w:color="auto"/>
        <w:insideH w:val="single" w:sz="4" w:space="0" w:color="auto"/>
      </w:tblBorders>
      <w:tblCellMar>
        <w:top w:w="40" w:type="dxa"/>
        <w:left w:w="0" w:type="dxa"/>
        <w:bottom w:w="51" w:type="dxa"/>
        <w:right w:w="0" w:type="dxa"/>
      </w:tblCellMar>
    </w:tblPr>
    <w:tblStylePr w:type="firstRow">
      <w:rPr>
        <w:b/>
      </w:rPr>
      <w:tblPr>
        <w:tblCellMar>
          <w:top w:w="40" w:type="dxa"/>
          <w:left w:w="0" w:type="dxa"/>
          <w:bottom w:w="45" w:type="dxa"/>
          <w:right w:w="0" w:type="dxa"/>
        </w:tblCellMar>
      </w:tblPr>
      <w:tcPr>
        <w:tcBorders>
          <w:top w:val="nil"/>
          <w:left w:val="nil"/>
          <w:bottom w:val="single" w:sz="8" w:space="0" w:color="auto"/>
          <w:right w:val="nil"/>
          <w:insideH w:val="nil"/>
          <w:insideV w:val="nil"/>
          <w:tl2br w:val="nil"/>
          <w:tr2bl w:val="nil"/>
        </w:tcBorders>
      </w:tcPr>
    </w:tblStylePr>
    <w:tblStylePr w:type="firstCol">
      <w:rPr>
        <w:rFonts w:asciiTheme="majorHAnsi" w:hAnsiTheme="majorHAnsi"/>
        <w:b/>
        <w:color w:val="auto"/>
      </w:rPr>
    </w:tblStylePr>
  </w:style>
  <w:style w:type="paragraph" w:customStyle="1" w:styleId="Fussnotentrennung">
    <w:name w:val="Fussnotentrennung"/>
    <w:basedOn w:val="Fuzeile"/>
    <w:semiHidden/>
    <w:qFormat/>
    <w:rsid w:val="00B40109"/>
  </w:style>
  <w:style w:type="paragraph" w:customStyle="1" w:styleId="Text8Pt">
    <w:name w:val="Text 8 Pt."/>
    <w:basedOn w:val="Standard"/>
    <w:semiHidden/>
    <w:qFormat/>
    <w:rsid w:val="00337D47"/>
    <w:pPr>
      <w:spacing w:line="220" w:lineRule="atLeast"/>
    </w:pPr>
    <w:rPr>
      <w:sz w:val="16"/>
      <w:szCs w:val="16"/>
    </w:rPr>
  </w:style>
  <w:style w:type="table" w:customStyle="1" w:styleId="UZHBeschluss">
    <w:name w:val="UZH: Beschluss"/>
    <w:basedOn w:val="NormaleTabelle"/>
    <w:uiPriority w:val="99"/>
    <w:rsid w:val="0014325C"/>
    <w:tblPr>
      <w:tblCellMar>
        <w:left w:w="0" w:type="dxa"/>
        <w:bottom w:w="204" w:type="dxa"/>
        <w:right w:w="0" w:type="dxa"/>
      </w:tblCellMar>
    </w:tblPr>
  </w:style>
  <w:style w:type="paragraph" w:customStyle="1" w:styleId="Traktandum-Titel2">
    <w:name w:val="Traktandum-Titel 2"/>
    <w:basedOn w:val="Standard"/>
    <w:next w:val="Standard"/>
    <w:uiPriority w:val="19"/>
    <w:semiHidden/>
    <w:qFormat/>
    <w:rsid w:val="004A7400"/>
    <w:pPr>
      <w:keepNext/>
      <w:numPr>
        <w:ilvl w:val="1"/>
        <w:numId w:val="8"/>
      </w:numPr>
      <w:spacing w:before="280"/>
    </w:pPr>
    <w:rPr>
      <w:b/>
    </w:rPr>
  </w:style>
  <w:style w:type="paragraph" w:customStyle="1" w:styleId="Adresse">
    <w:name w:val="Adresse"/>
    <w:basedOn w:val="Kopfzeile"/>
    <w:uiPriority w:val="79"/>
    <w:semiHidden/>
    <w:rsid w:val="005568AB"/>
    <w:pPr>
      <w:spacing w:line="262" w:lineRule="auto"/>
    </w:pPr>
    <w:rPr>
      <w:sz w:val="16"/>
      <w:szCs w:val="16"/>
    </w:rPr>
  </w:style>
  <w:style w:type="paragraph" w:customStyle="1" w:styleId="NummerierungTabelle">
    <w:name w:val="Nummerierung Tabelle"/>
    <w:uiPriority w:val="8"/>
    <w:qFormat/>
    <w:rsid w:val="00AE7A27"/>
    <w:pPr>
      <w:numPr>
        <w:ilvl w:val="5"/>
        <w:numId w:val="10"/>
      </w:numPr>
      <w:ind w:left="0" w:firstLine="0"/>
    </w:pPr>
    <w:rPr>
      <w:rFonts w:asciiTheme="majorHAnsi" w:hAnsiTheme="majorHAnsi"/>
    </w:rPr>
  </w:style>
  <w:style w:type="paragraph" w:customStyle="1" w:styleId="Titel30Pt">
    <w:name w:val="Titel 30 Pt"/>
    <w:basedOn w:val="Titel"/>
    <w:uiPriority w:val="11"/>
    <w:qFormat/>
    <w:rsid w:val="00E06041"/>
    <w:pPr>
      <w:spacing w:before="0" w:line="221" w:lineRule="auto"/>
    </w:pPr>
    <w:rPr>
      <w:sz w:val="60"/>
    </w:rPr>
  </w:style>
  <w:style w:type="paragraph" w:customStyle="1" w:styleId="Untertitel24Pt">
    <w:name w:val="Untertitel 24 Pt"/>
    <w:basedOn w:val="Untertitel"/>
    <w:uiPriority w:val="12"/>
    <w:qFormat/>
    <w:rsid w:val="00DE29B0"/>
    <w:pPr>
      <w:spacing w:before="60" w:after="160" w:line="400" w:lineRule="atLeast"/>
    </w:pPr>
    <w:rPr>
      <w:sz w:val="48"/>
      <w:szCs w:val="48"/>
    </w:rPr>
  </w:style>
  <w:style w:type="paragraph" w:customStyle="1" w:styleId="Text16Pt">
    <w:name w:val="Text 16 Pt"/>
    <w:basedOn w:val="Untertitel24Pt"/>
    <w:qFormat/>
    <w:rsid w:val="005E6805"/>
    <w:pPr>
      <w:spacing w:before="160" w:after="0" w:line="240" w:lineRule="auto"/>
      <w:contextualSpacing/>
    </w:pPr>
    <w:rPr>
      <w:sz w:val="32"/>
      <w:szCs w:val="32"/>
    </w:rPr>
  </w:style>
  <w:style w:type="paragraph" w:customStyle="1" w:styleId="Text8Pt0">
    <w:name w:val="Text 8 Pt"/>
    <w:basedOn w:val="Standard"/>
    <w:semiHidden/>
    <w:qFormat/>
    <w:rsid w:val="001B2CF1"/>
    <w:pPr>
      <w:spacing w:line="220" w:lineRule="atLeast"/>
    </w:pPr>
    <w:rPr>
      <w:sz w:val="16"/>
      <w:szCs w:val="16"/>
    </w:rPr>
  </w:style>
  <w:style w:type="table" w:customStyle="1" w:styleId="UZHTabelleFusszeile">
    <w:name w:val="UZH Tabelle: Fusszeile"/>
    <w:basedOn w:val="NormaleTabelle"/>
    <w:uiPriority w:val="99"/>
    <w:rsid w:val="00924573"/>
    <w:pPr>
      <w:spacing w:line="240" w:lineRule="auto"/>
      <w:jc w:val="center"/>
    </w:pPr>
    <w:tblPr>
      <w:tblBorders>
        <w:insideV w:val="single" w:sz="2" w:space="0" w:color="808080"/>
      </w:tblBorders>
    </w:tblPr>
    <w:tcPr>
      <w:vAlign w:val="center"/>
    </w:tcPr>
  </w:style>
  <w:style w:type="paragraph" w:styleId="berarbeitung">
    <w:name w:val="Revision"/>
    <w:hidden/>
    <w:uiPriority w:val="99"/>
    <w:semiHidden/>
    <w:rsid w:val="00065EB2"/>
    <w:pPr>
      <w:spacing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16190007">
      <w:bodyDiv w:val="1"/>
      <w:marLeft w:val="0"/>
      <w:marRight w:val="0"/>
      <w:marTop w:val="0"/>
      <w:marBottom w:val="0"/>
      <w:divBdr>
        <w:top w:val="none" w:sz="0" w:space="0" w:color="auto"/>
        <w:left w:val="none" w:sz="0" w:space="0" w:color="auto"/>
        <w:bottom w:val="none" w:sz="0" w:space="0" w:color="auto"/>
        <w:right w:val="none" w:sz="0" w:space="0" w:color="auto"/>
      </w:divBdr>
    </w:div>
    <w:div w:id="10494967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3" Type="http://schemas.openxmlformats.org/officeDocument/2006/relationships/hyperlink" Target="http://www.uzh.ch" TargetMode="External"/><Relationship Id="rId2" Type="http://schemas.openxmlformats.org/officeDocument/2006/relationships/hyperlink" Target="http://www.uzh.ch" TargetMode="External"/><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Users/jbond/Downloads/uzh-letter-en.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EC58504823A8C44A83F05E13F56E4CCC"/>
        <w:category>
          <w:name w:val="Allgemein"/>
          <w:gallery w:val="placeholder"/>
        </w:category>
        <w:types>
          <w:type w:val="bbPlcHdr"/>
        </w:types>
        <w:behaviors>
          <w:behavior w:val="content"/>
        </w:behaviors>
        <w:guid w:val="{B11E1B41-BDC0-374F-AA48-808CB4FFB0FF}"/>
      </w:docPartPr>
      <w:docPartBody>
        <w:p w:rsidR="001A7C5F" w:rsidRDefault="00000000">
          <w:pPr>
            <w:pStyle w:val="EC58504823A8C44A83F05E13F56E4CCC"/>
          </w:pPr>
          <w:r>
            <w:rPr>
              <w:rStyle w:val="Platzhaltertext"/>
              <w:lang w:val="en-GB"/>
            </w:rPr>
            <w:t>Recipient</w:t>
          </w:r>
        </w:p>
      </w:docPartBody>
    </w:docPart>
    <w:docPart>
      <w:docPartPr>
        <w:name w:val="3FF902D32959E1469F57CE9005ADBADC"/>
        <w:category>
          <w:name w:val="Allgemein"/>
          <w:gallery w:val="placeholder"/>
        </w:category>
        <w:types>
          <w:type w:val="bbPlcHdr"/>
        </w:types>
        <w:behaviors>
          <w:behavior w:val="content"/>
        </w:behaviors>
        <w:guid w:val="{8DA625F0-2FE8-1041-BCAA-12629BDD0515}"/>
      </w:docPartPr>
      <w:docPartBody>
        <w:p w:rsidR="001A7C5F" w:rsidRDefault="00000000">
          <w:pPr>
            <w:pStyle w:val="3FF902D32959E1469F57CE9005ADBADC"/>
          </w:pPr>
          <w:r>
            <w:rPr>
              <w:rStyle w:val="Platzhaltertext"/>
              <w:lang w:val="en-GB"/>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HelveticaNeueLT Com 55 Roman">
    <w:altName w:val="Arial"/>
    <w:panose1 w:val="020B0604020202020204"/>
    <w:charset w:val="00"/>
    <w:family w:val="swiss"/>
    <w:pitch w:val="variable"/>
    <w:sig w:usb0="8000008F" w:usb1="10002042" w:usb2="00000000" w:usb3="00000000" w:csb0="0000009B" w:csb1="00000000"/>
  </w:font>
  <w:font w:name="Source Sans Pro">
    <w:panose1 w:val="020B0503030403020204"/>
    <w:charset w:val="00"/>
    <w:family w:val="swiss"/>
    <w:pitch w:val="variable"/>
    <w:sig w:usb0="600002F7" w:usb1="02000003" w:usb2="00000000" w:usb3="00000000" w:csb0="0000019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20B0604020202020204"/>
    <w:charset w:val="4D"/>
    <w:family w:val="auto"/>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Source Sans Pro SemiBold">
    <w:panose1 w:val="020B0603030403020204"/>
    <w:charset w:val="00"/>
    <w:family w:val="swiss"/>
    <w:pitch w:val="variable"/>
    <w:sig w:usb0="600002F7" w:usb1="02000003" w:usb2="00000000" w:usb3="00000000" w:csb0="0000019F"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E09D7"/>
    <w:rsid w:val="00067566"/>
    <w:rsid w:val="001A7C5F"/>
    <w:rsid w:val="0021568D"/>
    <w:rsid w:val="00575DA4"/>
    <w:rsid w:val="00864D07"/>
    <w:rsid w:val="009924C1"/>
    <w:rsid w:val="009D4F2E"/>
    <w:rsid w:val="00BE09D7"/>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4"/>
        <w:szCs w:val="24"/>
        <w:lang w:val="de-CH" w:eastAsia="de-DE"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7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79"/>
    <w:rPr>
      <w:color w:val="D1D1D1" w:themeColor="background2" w:themeShade="E6"/>
    </w:rPr>
  </w:style>
  <w:style w:type="paragraph" w:customStyle="1" w:styleId="EC58504823A8C44A83F05E13F56E4CCC">
    <w:name w:val="EC58504823A8C44A83F05E13F56E4CCC"/>
  </w:style>
  <w:style w:type="paragraph" w:customStyle="1" w:styleId="3FF902D32959E1469F57CE9005ADBADC">
    <w:name w:val="3FF902D32959E1469F57CE9005ADBAD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Larissa-Design">
  <a:themeElements>
    <a:clrScheme name="Uni Zürich">
      <a:dk1>
        <a:sysClr val="windowText" lastClr="000000"/>
      </a:dk1>
      <a:lt1>
        <a:sysClr val="window" lastClr="FFFFFF"/>
      </a:lt1>
      <a:dk2>
        <a:srgbClr val="666666"/>
      </a:dk2>
      <a:lt2>
        <a:srgbClr val="D7D7D7"/>
      </a:lt2>
      <a:accent1>
        <a:srgbClr val="0028A5"/>
      </a:accent1>
      <a:accent2>
        <a:srgbClr val="4AC9E3"/>
      </a:accent2>
      <a:accent3>
        <a:srgbClr val="A4D233"/>
      </a:accent3>
      <a:accent4>
        <a:srgbClr val="FFC845"/>
      </a:accent4>
      <a:accent5>
        <a:srgbClr val="FC4C02"/>
      </a:accent5>
      <a:accent6>
        <a:srgbClr val="BF0D3E"/>
      </a:accent6>
      <a:hlink>
        <a:srgbClr val="000000"/>
      </a:hlink>
      <a:folHlink>
        <a:srgbClr val="000000"/>
      </a:folHlink>
    </a:clrScheme>
    <a:fontScheme name="Uni Zürich">
      <a:majorFont>
        <a:latin typeface="Source Sans Pro"/>
        <a:ea typeface=""/>
        <a:cs typeface=""/>
      </a:majorFont>
      <a:minorFont>
        <a:latin typeface="Source Sans Pro"/>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ln>
          <a:noFill/>
        </a:ln>
      </a:spPr>
      <a:bodyPr rtlCol="0" anchor="ctr"/>
      <a:lstStyle/>
      <a:style>
        <a:lnRef idx="2">
          <a:schemeClr val="accent1">
            <a:shade val="50000"/>
          </a:schemeClr>
        </a:lnRef>
        <a:fillRef idx="1">
          <a:schemeClr val="accent1"/>
        </a:fillRef>
        <a:effectRef idx="0">
          <a:schemeClr val="accent1"/>
        </a:effectRef>
        <a:fontRef idx="minor">
          <a:schemeClr val="lt1"/>
        </a:fontRef>
      </a:style>
    </a:spDef>
    <a:txDef>
      <a:spPr>
        <a:noFill/>
        <a:ln w="6350">
          <a:noFill/>
        </a:ln>
        <a:effectLst/>
      </a:spPr>
      <a:bodyPr wrap="square" lIns="0" tIns="0" rIns="0" bIns="0" rtlCol="0"/>
      <a:lstStyle/>
      <a:style>
        <a:lnRef idx="0">
          <a:schemeClr val="accent1"/>
        </a:lnRef>
        <a:fillRef idx="0">
          <a:schemeClr val="accent1"/>
        </a:fillRef>
        <a:effectRef idx="0">
          <a:schemeClr val="accent1"/>
        </a:effectRef>
        <a:fontRef idx="minor">
          <a:schemeClr val="dk1"/>
        </a:fontRef>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0E594130A2AF244FBF3F304D904ED593" ma:contentTypeVersion="17" ma:contentTypeDescription="Ein neues Dokument erstellen." ma:contentTypeScope="" ma:versionID="9b0c71d7f92876f0de104d8281a339e5">
  <xsd:schema xmlns:xsd="http://www.w3.org/2001/XMLSchema" xmlns:xs="http://www.w3.org/2001/XMLSchema" xmlns:p="http://schemas.microsoft.com/office/2006/metadata/properties" xmlns:ns2="c9077d15-72ed-4fec-bcfe-3472729e9195" xmlns:ns3="bc24777f-78b6-4f3c-a73a-d5fa08e4d537" targetNamespace="http://schemas.microsoft.com/office/2006/metadata/properties" ma:root="true" ma:fieldsID="e2d12bfa14c6da92d90b5fb9f6536e3b" ns2:_="" ns3:_="">
    <xsd:import namespace="c9077d15-72ed-4fec-bcfe-3472729e9195"/>
    <xsd:import namespace="bc24777f-78b6-4f3c-a73a-d5fa08e4d537"/>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2:MediaServiceAutoKeyPoints" minOccurs="0"/>
                <xsd:element ref="ns2:MediaServiceKeyPoints" minOccurs="0"/>
                <xsd:element ref="ns2:MediaServiceLocation" minOccurs="0"/>
                <xsd:element ref="ns2:MediaLengthInSeconds" minOccurs="0"/>
                <xsd:element ref="ns2:lcf76f155ced4ddcb4097134ff3c332f" minOccurs="0"/>
                <xsd:element ref="ns3:TaxCatchAll" minOccurs="0"/>
                <xsd:element ref="ns3:SharedWithUsers" minOccurs="0"/>
                <xsd:element ref="ns3:SharedWithDetail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077d15-72ed-4fec-bcfe-3472729e91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LengthInSeconds" ma:index="18" nillable="true" ma:displayName="Length (seconds)"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Bildmarkierungen" ma:readOnly="false" ma:fieldId="{5cf76f15-5ced-4ddc-b409-7134ff3c332f}" ma:taxonomyMulti="true" ma:sspId="7fbe3b91-0d7a-4fca-85de-75d49bc052ce"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c24777f-78b6-4f3c-a73a-d5fa08e4d537"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523888c3-3691-4ee2-9093-74875a1c94d8}" ma:internalName="TaxCatchAll" ma:showField="CatchAllData" ma:web="bc24777f-78b6-4f3c-a73a-d5fa08e4d537">
      <xsd:complexType>
        <xsd:complexContent>
          <xsd:extension base="dms:MultiChoiceLookup">
            <xsd:sequence>
              <xsd:element name="Value" type="dms:Lookup" maxOccurs="unbounded" minOccurs="0" nillable="true"/>
            </xsd:sequence>
          </xsd:extension>
        </xsd:complexContent>
      </xsd:complexType>
    </xsd:element>
    <xsd:element name="SharedWithUsers" ma:index="22"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3" nillable="true" ma:displayName="Freigegeben für -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bc24777f-78b6-4f3c-a73a-d5fa08e4d537" xsi:nil="true"/>
    <lcf76f155ced4ddcb4097134ff3c332f xmlns="c9077d15-72ed-4fec-bcfe-3472729e9195">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b:Source>
    <b:Tag>Authr</b:Tag>
    <b:SourceType>Book</b:SourceType>
    <b:Guid>{BA01FD2C-EDFC-4D13-8F46-679005D5D2FB}</b:Guid>
    <b:Author>
      <b:Author>
        <b:NameList>
          <b:Person>
            <b:Last>Autor</b:Last>
            <b:First>Anton</b:First>
          </b:Person>
        </b:NameList>
      </b:Author>
    </b:Author>
    <b:Title>Titel</b:Title>
    <b:Year>Jahr</b:Year>
    <b:City>Ort</b:City>
    <b:Publisher>Verleger</b:Publisher>
    <b:RefOrder>1</b:RefOrder>
  </b:Source>
</b:Sources>
</file>

<file path=customXml/itemProps1.xml><?xml version="1.0" encoding="utf-8"?>
<ds:datastoreItem xmlns:ds="http://schemas.openxmlformats.org/officeDocument/2006/customXml" ds:itemID="{691B9E7B-1F5D-4650-8E1E-7519107C4315}">
  <ds:schemaRefs>
    <ds:schemaRef ds:uri="http://schemas.microsoft.com/sharepoint/v3/contenttype/forms"/>
  </ds:schemaRefs>
</ds:datastoreItem>
</file>

<file path=customXml/itemProps2.xml><?xml version="1.0" encoding="utf-8"?>
<ds:datastoreItem xmlns:ds="http://schemas.openxmlformats.org/officeDocument/2006/customXml" ds:itemID="{0D5C3103-17BF-452F-A2DC-1CA787B258F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077d15-72ed-4fec-bcfe-3472729e9195"/>
    <ds:schemaRef ds:uri="bc24777f-78b6-4f3c-a73a-d5fa08e4d53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000BED3-F54C-414D-A2A4-3CB9371644D5}">
  <ds:schemaRefs>
    <ds:schemaRef ds:uri="http://schemas.microsoft.com/office/2006/metadata/properties"/>
    <ds:schemaRef ds:uri="http://schemas.microsoft.com/office/infopath/2007/PartnerControls"/>
    <ds:schemaRef ds:uri="bc24777f-78b6-4f3c-a73a-d5fa08e4d537"/>
    <ds:schemaRef ds:uri="c9077d15-72ed-4fec-bcfe-3472729e9195"/>
  </ds:schemaRefs>
</ds:datastoreItem>
</file>

<file path=customXml/itemProps4.xml><?xml version="1.0" encoding="utf-8"?>
<ds:datastoreItem xmlns:ds="http://schemas.openxmlformats.org/officeDocument/2006/customXml" ds:itemID="{A77B781F-CA08-491A-A6F1-F7575EFA33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uzh-letter-en.dotx</Template>
  <TotalTime>0</TotalTime>
  <Pages>2</Pages>
  <Words>316</Words>
  <Characters>1993</Characters>
  <Application>Microsoft Office Word</Application>
  <DocSecurity>0</DocSecurity>
  <Lines>16</Lines>
  <Paragraphs>4</Paragraphs>
  <ScaleCrop>false</ScaleCrop>
  <HeadingPairs>
    <vt:vector size="2" baseType="variant">
      <vt:variant>
        <vt:lpstr>Titel</vt:lpstr>
      </vt:variant>
      <vt:variant>
        <vt:i4>1</vt:i4>
      </vt:variant>
    </vt:vector>
  </HeadingPairs>
  <TitlesOfParts>
    <vt:vector size="1" baseType="lpstr">
      <vt:lpstr>Unterstützungsschreiben ULF-Antrag [Name der Studentin/des Studenten], [Projekttitel]</vt:lpstr>
    </vt:vector>
  </TitlesOfParts>
  <Company/>
  <LinksUpToDate>false</LinksUpToDate>
  <CharactersWithSpaces>2305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Letter of recommendation for ULF application [name of student], [project title]</dc:title>
  <dc:creator>Microsoft Office User</dc:creator>
  <dc:description>erstellt durch Vorlagenbauer.ch</dc:description>
  <cp:lastModifiedBy>Jana Bond</cp:lastModifiedBy>
  <cp:revision>11</cp:revision>
  <cp:lastPrinted>2023-11-09T07:42:00Z</cp:lastPrinted>
  <dcterms:created xsi:type="dcterms:W3CDTF">2024-02-21T08:22:00Z</dcterms:created>
  <dcterms:modified xsi:type="dcterms:W3CDTF">2024-05-29T07:18:00Z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0x0101000E594130A2AF244FBF3F304D904ED593</vt:lpwstr>
  </property>
  <property fmtid="{D5CDD505-2E9C-101B-9397-08002B2CF9AE}" pid="3" name="MediaServiceImageTags">
    <vt:lpwstr/>
  </property>
</Properties>
</file>