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B869A7" w14:textId="47BC703B" w:rsidR="007B5D0B" w:rsidRPr="008A2599" w:rsidRDefault="002132AB" w:rsidP="007B5D0B">
      <w:pPr>
        <w:pStyle w:val="berschrift1"/>
        <w:rPr>
          <w:lang w:val="en-US"/>
        </w:rPr>
      </w:pPr>
      <w:r w:rsidRPr="008A2599">
        <w:rPr>
          <w:lang w:val="en-US"/>
        </w:rPr>
        <w:t xml:space="preserve">Application form ULF call </w:t>
      </w:r>
      <w:proofErr w:type="spellStart"/>
      <w:proofErr w:type="gramStart"/>
      <w:r w:rsidR="00402998">
        <w:rPr>
          <w:lang w:val="en-US"/>
        </w:rPr>
        <w:t>engage</w:t>
      </w:r>
      <w:proofErr w:type="gramEnd"/>
      <w:r w:rsidR="00402998">
        <w:rPr>
          <w:lang w:val="en-US"/>
        </w:rPr>
        <w:t>_now</w:t>
      </w:r>
      <w:proofErr w:type="spellEnd"/>
    </w:p>
    <w:p w14:paraId="63227B11" w14:textId="51612C9A" w:rsidR="007B5D0B" w:rsidRPr="008A2599" w:rsidRDefault="002132AB" w:rsidP="002132AB">
      <w:pPr>
        <w:pStyle w:val="berschrift2"/>
        <w:rPr>
          <w:lang w:val="en-US"/>
        </w:rPr>
      </w:pPr>
      <w:r w:rsidRPr="008A2599">
        <w:rPr>
          <w:b w:val="0"/>
          <w:bCs w:val="0"/>
          <w:lang w:val="en-US"/>
        </w:rPr>
        <w:t xml:space="preserve">The aim of </w:t>
      </w:r>
      <w:r w:rsidR="00402998">
        <w:rPr>
          <w:b w:val="0"/>
          <w:bCs w:val="0"/>
          <w:lang w:val="en-US"/>
        </w:rPr>
        <w:t>the</w:t>
      </w:r>
      <w:r w:rsidR="00402998" w:rsidRPr="008A2599">
        <w:rPr>
          <w:b w:val="0"/>
          <w:bCs w:val="0"/>
          <w:lang w:val="en-US"/>
        </w:rPr>
        <w:t xml:space="preserve"> </w:t>
      </w:r>
      <w:r w:rsidRPr="008A2599">
        <w:rPr>
          <w:b w:val="0"/>
          <w:bCs w:val="0"/>
          <w:lang w:val="en-US"/>
        </w:rPr>
        <w:t>funding line</w:t>
      </w:r>
      <w:r w:rsidR="00402998">
        <w:rPr>
          <w:b w:val="0"/>
          <w:bCs w:val="0"/>
          <w:lang w:val="en-US"/>
        </w:rPr>
        <w:t xml:space="preserve"> </w:t>
      </w:r>
      <w:proofErr w:type="spellStart"/>
      <w:proofErr w:type="gramStart"/>
      <w:r w:rsidR="00402998">
        <w:rPr>
          <w:b w:val="0"/>
          <w:bCs w:val="0"/>
          <w:lang w:val="en-US"/>
        </w:rPr>
        <w:t>engage</w:t>
      </w:r>
      <w:proofErr w:type="gramEnd"/>
      <w:r w:rsidR="00402998">
        <w:rPr>
          <w:b w:val="0"/>
          <w:bCs w:val="0"/>
          <w:lang w:val="en-US"/>
        </w:rPr>
        <w:t>_now</w:t>
      </w:r>
      <w:proofErr w:type="spellEnd"/>
      <w:r w:rsidRPr="008A2599">
        <w:rPr>
          <w:b w:val="0"/>
          <w:bCs w:val="0"/>
          <w:lang w:val="en-US"/>
        </w:rPr>
        <w:t xml:space="preserve"> is to promote student engagement in accordance with the UZH Curriculum and to increase the visibility of UZH as a research- and teaching-intensive university through the engagement and visibility of its students both nationally and internationally. Students who receive funding act as UZH ambassadors at events such as research competitions, conventions, national and international student challenges, start-up events and in UZH’s international networks.</w:t>
      </w:r>
    </w:p>
    <w:p w14:paraId="095DB689" w14:textId="77777777" w:rsidR="002132AB" w:rsidRPr="008A2599" w:rsidRDefault="002132AB" w:rsidP="002132AB">
      <w:pPr>
        <w:rPr>
          <w:lang w:val="en-US"/>
        </w:rPr>
      </w:pPr>
    </w:p>
    <w:p w14:paraId="3CD833A9" w14:textId="18CA11AC" w:rsidR="007B5D0B" w:rsidRPr="008A2599" w:rsidRDefault="002132AB" w:rsidP="007B5D0B">
      <w:pPr>
        <w:pStyle w:val="berschrift2"/>
        <w:rPr>
          <w:lang w:val="en-US"/>
        </w:rPr>
      </w:pPr>
      <w:r w:rsidRPr="008A2599">
        <w:rPr>
          <w:lang w:val="en-US"/>
        </w:rPr>
        <w:t>Applicant information</w:t>
      </w:r>
      <w:r w:rsidR="007B5D0B" w:rsidRPr="008A2599">
        <w:rPr>
          <w:lang w:val="en-US"/>
        </w:rPr>
        <w:t>*</w:t>
      </w:r>
    </w:p>
    <w:tbl>
      <w:tblPr>
        <w:tblStyle w:val="Tabellenraster"/>
        <w:tblW w:w="0" w:type="auto"/>
        <w:tblLook w:val="04A0" w:firstRow="1" w:lastRow="0" w:firstColumn="1" w:lastColumn="0" w:noHBand="0" w:noVBand="1"/>
      </w:tblPr>
      <w:tblGrid>
        <w:gridCol w:w="3964"/>
        <w:gridCol w:w="5211"/>
      </w:tblGrid>
      <w:tr w:rsidR="007B5D0B" w:rsidRPr="008A2599" w14:paraId="1E08E79D" w14:textId="77777777" w:rsidTr="00A0075A">
        <w:tc>
          <w:tcPr>
            <w:tcW w:w="3964" w:type="dxa"/>
          </w:tcPr>
          <w:p w14:paraId="4D42B73B" w14:textId="62BA3AAD" w:rsidR="007B5D0B" w:rsidRPr="008A2599" w:rsidRDefault="002132AB" w:rsidP="00A0075A">
            <w:pPr>
              <w:rPr>
                <w:lang w:val="en-US"/>
              </w:rPr>
            </w:pPr>
            <w:r w:rsidRPr="008A2599">
              <w:rPr>
                <w:lang w:val="en-US"/>
              </w:rPr>
              <w:t>First and last name</w:t>
            </w:r>
          </w:p>
        </w:tc>
        <w:tc>
          <w:tcPr>
            <w:tcW w:w="5211" w:type="dxa"/>
          </w:tcPr>
          <w:p w14:paraId="137C2E4C" w14:textId="77777777" w:rsidR="007B5D0B" w:rsidRPr="008A2599" w:rsidRDefault="007B5D0B" w:rsidP="00A0075A">
            <w:pPr>
              <w:rPr>
                <w:lang w:val="en-US"/>
              </w:rPr>
            </w:pPr>
          </w:p>
        </w:tc>
      </w:tr>
      <w:tr w:rsidR="007B5D0B" w:rsidRPr="008A2599" w14:paraId="6D3B54CF" w14:textId="77777777" w:rsidTr="00A0075A">
        <w:tc>
          <w:tcPr>
            <w:tcW w:w="3964" w:type="dxa"/>
          </w:tcPr>
          <w:p w14:paraId="56AA28E2" w14:textId="1005293D" w:rsidR="007B5D0B" w:rsidRPr="008A2599" w:rsidRDefault="002132AB" w:rsidP="00A0075A">
            <w:pPr>
              <w:rPr>
                <w:lang w:val="en-US"/>
              </w:rPr>
            </w:pPr>
            <w:r w:rsidRPr="008A2599">
              <w:rPr>
                <w:lang w:val="en-US"/>
              </w:rPr>
              <w:t>UZH e-mail address</w:t>
            </w:r>
          </w:p>
        </w:tc>
        <w:tc>
          <w:tcPr>
            <w:tcW w:w="5211" w:type="dxa"/>
          </w:tcPr>
          <w:p w14:paraId="58EF3E71" w14:textId="77777777" w:rsidR="007B5D0B" w:rsidRPr="008A2599" w:rsidRDefault="007B5D0B" w:rsidP="00A0075A">
            <w:pPr>
              <w:rPr>
                <w:lang w:val="en-US"/>
              </w:rPr>
            </w:pPr>
          </w:p>
        </w:tc>
      </w:tr>
      <w:tr w:rsidR="007B5D0B" w:rsidRPr="00BE0244" w14:paraId="087385F2" w14:textId="77777777" w:rsidTr="00A0075A">
        <w:tc>
          <w:tcPr>
            <w:tcW w:w="3964" w:type="dxa"/>
          </w:tcPr>
          <w:p w14:paraId="18316849" w14:textId="638231BB" w:rsidR="007B5D0B" w:rsidRPr="008A2599" w:rsidRDefault="002132AB" w:rsidP="00A0075A">
            <w:pPr>
              <w:rPr>
                <w:lang w:val="en-US"/>
              </w:rPr>
            </w:pPr>
            <w:r w:rsidRPr="008A2599">
              <w:rPr>
                <w:lang w:val="en-US"/>
              </w:rPr>
              <w:t>Major/mono study program at UZH</w:t>
            </w:r>
          </w:p>
        </w:tc>
        <w:tc>
          <w:tcPr>
            <w:tcW w:w="5211" w:type="dxa"/>
          </w:tcPr>
          <w:p w14:paraId="3A7A7F54" w14:textId="77777777" w:rsidR="007B5D0B" w:rsidRPr="008A2599" w:rsidRDefault="007B5D0B" w:rsidP="00A0075A">
            <w:pPr>
              <w:rPr>
                <w:lang w:val="en-US"/>
              </w:rPr>
            </w:pPr>
          </w:p>
        </w:tc>
      </w:tr>
      <w:tr w:rsidR="007B5D0B" w:rsidRPr="008A2599" w14:paraId="35332015" w14:textId="77777777" w:rsidTr="00A0075A">
        <w:tc>
          <w:tcPr>
            <w:tcW w:w="3964" w:type="dxa"/>
          </w:tcPr>
          <w:p w14:paraId="52E652E1" w14:textId="27D77736" w:rsidR="007B5D0B" w:rsidRPr="008A2599" w:rsidRDefault="002132AB" w:rsidP="00A0075A">
            <w:pPr>
              <w:rPr>
                <w:lang w:val="en-US"/>
              </w:rPr>
            </w:pPr>
            <w:r w:rsidRPr="008A2599">
              <w:rPr>
                <w:lang w:val="en-US"/>
              </w:rPr>
              <w:t>Academic level</w:t>
            </w:r>
            <w:r w:rsidR="007B5D0B" w:rsidRPr="008A2599">
              <w:rPr>
                <w:lang w:val="en-US"/>
              </w:rPr>
              <w:t xml:space="preserve"> (Bachelor/Master)</w:t>
            </w:r>
          </w:p>
        </w:tc>
        <w:tc>
          <w:tcPr>
            <w:tcW w:w="5211" w:type="dxa"/>
          </w:tcPr>
          <w:p w14:paraId="690663E4" w14:textId="77777777" w:rsidR="007B5D0B" w:rsidRPr="008A2599" w:rsidRDefault="007B5D0B" w:rsidP="00A0075A">
            <w:pPr>
              <w:rPr>
                <w:lang w:val="en-US"/>
              </w:rPr>
            </w:pPr>
          </w:p>
        </w:tc>
      </w:tr>
      <w:tr w:rsidR="007B5D0B" w:rsidRPr="008A2599" w14:paraId="699B007B" w14:textId="77777777" w:rsidTr="00A0075A">
        <w:tc>
          <w:tcPr>
            <w:tcW w:w="3964" w:type="dxa"/>
          </w:tcPr>
          <w:p w14:paraId="0562A1F2" w14:textId="77777777" w:rsidR="007B5D0B" w:rsidRPr="008A2599" w:rsidRDefault="007B5D0B" w:rsidP="00A0075A">
            <w:pPr>
              <w:rPr>
                <w:lang w:val="en-US"/>
              </w:rPr>
            </w:pPr>
            <w:r w:rsidRPr="008A2599">
              <w:rPr>
                <w:lang w:val="en-US"/>
              </w:rPr>
              <w:t>Semester</w:t>
            </w:r>
          </w:p>
        </w:tc>
        <w:tc>
          <w:tcPr>
            <w:tcW w:w="5211" w:type="dxa"/>
          </w:tcPr>
          <w:p w14:paraId="33EB6C00" w14:textId="77777777" w:rsidR="007B5D0B" w:rsidRPr="008A2599" w:rsidRDefault="007B5D0B" w:rsidP="00A0075A">
            <w:pPr>
              <w:rPr>
                <w:lang w:val="en-US"/>
              </w:rPr>
            </w:pPr>
          </w:p>
        </w:tc>
      </w:tr>
    </w:tbl>
    <w:p w14:paraId="7A6E6FA2" w14:textId="6F845377" w:rsidR="007B5D0B" w:rsidRPr="008A2599" w:rsidRDefault="007B5D0B" w:rsidP="007B5D0B">
      <w:pPr>
        <w:rPr>
          <w:lang w:val="en-US"/>
        </w:rPr>
      </w:pPr>
      <w:r w:rsidRPr="008A2599">
        <w:rPr>
          <w:lang w:val="en-US"/>
        </w:rPr>
        <w:br/>
        <w:t>*</w:t>
      </w:r>
      <w:r w:rsidR="002132AB" w:rsidRPr="008A2599">
        <w:rPr>
          <w:lang w:val="en-US"/>
        </w:rPr>
        <w:t xml:space="preserve"> Advanced Bachelor’s and </w:t>
      </w:r>
      <w:proofErr w:type="gramStart"/>
      <w:r w:rsidR="002132AB" w:rsidRPr="008A2599">
        <w:rPr>
          <w:lang w:val="en-US"/>
        </w:rPr>
        <w:t>Master’s</w:t>
      </w:r>
      <w:proofErr w:type="gramEnd"/>
      <w:r w:rsidR="002132AB" w:rsidRPr="008A2599">
        <w:rPr>
          <w:lang w:val="en-US"/>
        </w:rPr>
        <w:t xml:space="preserve"> students who are enrolled in a mono or major study program at UZH are eligible to apply.</w:t>
      </w:r>
      <w:r w:rsidRPr="008A2599">
        <w:rPr>
          <w:lang w:val="en-US"/>
        </w:rPr>
        <w:br/>
      </w:r>
    </w:p>
    <w:p w14:paraId="77845702" w14:textId="5463EA6E" w:rsidR="007B5D0B" w:rsidRPr="008A2599" w:rsidRDefault="00BE36A1" w:rsidP="007B5D0B">
      <w:pPr>
        <w:rPr>
          <w:lang w:val="en-US"/>
        </w:rPr>
      </w:pPr>
      <w:r w:rsidRPr="008A2599">
        <w:rPr>
          <w:lang w:val="en-US"/>
        </w:rPr>
        <w:t xml:space="preserve">If you are planning a project together with other students, we ask each of you to submit a separate application. You have the option of referring to your team colleagues under </w:t>
      </w:r>
      <w:r w:rsidR="00BA4F41" w:rsidRPr="008A2599">
        <w:rPr>
          <w:lang w:val="en-US"/>
        </w:rPr>
        <w:t>p</w:t>
      </w:r>
      <w:r w:rsidRPr="008A2599">
        <w:rPr>
          <w:lang w:val="en-US"/>
        </w:rPr>
        <w:t>roject information.</w:t>
      </w:r>
    </w:p>
    <w:p w14:paraId="425C1D3C" w14:textId="77777777" w:rsidR="00BE36A1" w:rsidRPr="008A2599" w:rsidRDefault="00BE36A1" w:rsidP="007B5D0B">
      <w:pPr>
        <w:rPr>
          <w:lang w:val="en-US"/>
        </w:rPr>
      </w:pPr>
    </w:p>
    <w:p w14:paraId="2B0AE023" w14:textId="6A655852" w:rsidR="007B5D0B" w:rsidRPr="008A2599" w:rsidRDefault="00BE36A1" w:rsidP="007B5D0B">
      <w:pPr>
        <w:pStyle w:val="berschrift2"/>
        <w:rPr>
          <w:lang w:val="en-US"/>
        </w:rPr>
      </w:pPr>
      <w:r w:rsidRPr="008A2599">
        <w:rPr>
          <w:lang w:val="en-US"/>
        </w:rPr>
        <w:t>Project information</w:t>
      </w:r>
    </w:p>
    <w:tbl>
      <w:tblPr>
        <w:tblStyle w:val="Tabellenraster"/>
        <w:tblW w:w="0" w:type="auto"/>
        <w:tblLook w:val="04A0" w:firstRow="1" w:lastRow="0" w:firstColumn="1" w:lastColumn="0" w:noHBand="0" w:noVBand="1"/>
      </w:tblPr>
      <w:tblGrid>
        <w:gridCol w:w="3964"/>
        <w:gridCol w:w="5211"/>
      </w:tblGrid>
      <w:tr w:rsidR="007B5D0B" w:rsidRPr="008A2599" w14:paraId="1B05880E" w14:textId="77777777" w:rsidTr="00A0075A">
        <w:tc>
          <w:tcPr>
            <w:tcW w:w="3964" w:type="dxa"/>
          </w:tcPr>
          <w:p w14:paraId="5B4574A8" w14:textId="4310993D" w:rsidR="007B5D0B" w:rsidRPr="008A2599" w:rsidRDefault="006E004C" w:rsidP="00A0075A">
            <w:pPr>
              <w:rPr>
                <w:lang w:val="en-US"/>
              </w:rPr>
            </w:pPr>
            <w:r w:rsidRPr="008A2599">
              <w:rPr>
                <w:lang w:val="en-US"/>
              </w:rPr>
              <w:t>Project title</w:t>
            </w:r>
          </w:p>
        </w:tc>
        <w:tc>
          <w:tcPr>
            <w:tcW w:w="5211" w:type="dxa"/>
          </w:tcPr>
          <w:p w14:paraId="129937FC" w14:textId="77777777" w:rsidR="007B5D0B" w:rsidRPr="008A2599" w:rsidRDefault="007B5D0B" w:rsidP="00A0075A">
            <w:pPr>
              <w:rPr>
                <w:lang w:val="en-US"/>
              </w:rPr>
            </w:pPr>
          </w:p>
        </w:tc>
      </w:tr>
      <w:tr w:rsidR="007B5D0B" w:rsidRPr="008A2599" w14:paraId="2AF34155" w14:textId="77777777" w:rsidTr="00A0075A">
        <w:tc>
          <w:tcPr>
            <w:tcW w:w="3964" w:type="dxa"/>
          </w:tcPr>
          <w:p w14:paraId="3E413BD5" w14:textId="380D1310" w:rsidR="007B5D0B" w:rsidRPr="008A2599" w:rsidRDefault="006E004C" w:rsidP="00A0075A">
            <w:pPr>
              <w:rPr>
                <w:lang w:val="en-US"/>
              </w:rPr>
            </w:pPr>
            <w:r w:rsidRPr="008A2599">
              <w:rPr>
                <w:lang w:val="en-US"/>
              </w:rPr>
              <w:t>Event title (competition, challenge, start-up event, Una Europa Student Board Meeting, etc.) (if applicable)</w:t>
            </w:r>
          </w:p>
        </w:tc>
        <w:tc>
          <w:tcPr>
            <w:tcW w:w="5211" w:type="dxa"/>
          </w:tcPr>
          <w:p w14:paraId="67A11D70" w14:textId="77777777" w:rsidR="007B5D0B" w:rsidRPr="008A2599" w:rsidRDefault="007B5D0B" w:rsidP="00A0075A">
            <w:pPr>
              <w:rPr>
                <w:lang w:val="en-US"/>
              </w:rPr>
            </w:pPr>
          </w:p>
        </w:tc>
      </w:tr>
      <w:tr w:rsidR="007B5D0B" w:rsidRPr="00BE0244" w14:paraId="1AF2B83F" w14:textId="77777777" w:rsidTr="00A0075A">
        <w:tc>
          <w:tcPr>
            <w:tcW w:w="3964" w:type="dxa"/>
          </w:tcPr>
          <w:p w14:paraId="511E2615" w14:textId="5F92A810" w:rsidR="007B5D0B" w:rsidRPr="008A2599" w:rsidRDefault="006E004C" w:rsidP="00A0075A">
            <w:pPr>
              <w:rPr>
                <w:lang w:val="en-US"/>
              </w:rPr>
            </w:pPr>
            <w:r w:rsidRPr="008A2599">
              <w:rPr>
                <w:lang w:val="en-US"/>
              </w:rPr>
              <w:t>Starting date and duration of the project/conference/stay abroad</w:t>
            </w:r>
          </w:p>
        </w:tc>
        <w:tc>
          <w:tcPr>
            <w:tcW w:w="5211" w:type="dxa"/>
          </w:tcPr>
          <w:p w14:paraId="0CA7C30E" w14:textId="77777777" w:rsidR="007B5D0B" w:rsidRPr="008A2599" w:rsidRDefault="007B5D0B" w:rsidP="00A0075A">
            <w:pPr>
              <w:rPr>
                <w:lang w:val="en-US"/>
              </w:rPr>
            </w:pPr>
          </w:p>
        </w:tc>
      </w:tr>
      <w:tr w:rsidR="007B5D0B" w:rsidRPr="007E5793" w14:paraId="0AA96574" w14:textId="77777777" w:rsidTr="00A0075A">
        <w:tc>
          <w:tcPr>
            <w:tcW w:w="3964" w:type="dxa"/>
          </w:tcPr>
          <w:p w14:paraId="6C92F94A" w14:textId="6D6BA827" w:rsidR="007B5D0B" w:rsidRPr="008A2599" w:rsidRDefault="006E004C" w:rsidP="00A0075A">
            <w:pPr>
              <w:rPr>
                <w:lang w:val="en-US"/>
              </w:rPr>
            </w:pPr>
            <w:r w:rsidRPr="008A2599">
              <w:rPr>
                <w:lang w:val="en-US"/>
              </w:rPr>
              <w:t>Brief description of your own contribution, the aim of the project</w:t>
            </w:r>
          </w:p>
        </w:tc>
        <w:tc>
          <w:tcPr>
            <w:tcW w:w="5211" w:type="dxa"/>
          </w:tcPr>
          <w:p w14:paraId="5D7272C2" w14:textId="77777777" w:rsidR="007B5D0B" w:rsidRPr="008A2599" w:rsidRDefault="007B5D0B" w:rsidP="00A0075A">
            <w:pPr>
              <w:rPr>
                <w:lang w:val="en-US"/>
              </w:rPr>
            </w:pPr>
          </w:p>
        </w:tc>
      </w:tr>
      <w:tr w:rsidR="007B5D0B" w:rsidRPr="007301AE" w14:paraId="61E57C24" w14:textId="77777777" w:rsidTr="00A0075A">
        <w:tc>
          <w:tcPr>
            <w:tcW w:w="3964" w:type="dxa"/>
          </w:tcPr>
          <w:p w14:paraId="1FA5D8FA" w14:textId="6ECA82B3" w:rsidR="007B5D0B" w:rsidRPr="008A2599" w:rsidRDefault="006E004C" w:rsidP="00A0075A">
            <w:pPr>
              <w:rPr>
                <w:lang w:val="en-US"/>
              </w:rPr>
            </w:pPr>
            <w:r w:rsidRPr="008A2599">
              <w:rPr>
                <w:lang w:val="en-US"/>
              </w:rPr>
              <w:t xml:space="preserve">Is the project being implemented as a team, and if so, are several people </w:t>
            </w:r>
            <w:proofErr w:type="gramStart"/>
            <w:r w:rsidRPr="008A2599">
              <w:rPr>
                <w:lang w:val="en-US"/>
              </w:rPr>
              <w:t>submitting an application</w:t>
            </w:r>
            <w:proofErr w:type="gramEnd"/>
            <w:r w:rsidRPr="008A2599">
              <w:rPr>
                <w:lang w:val="en-US"/>
              </w:rPr>
              <w:t xml:space="preserve">? Please provide the names of the other </w:t>
            </w:r>
            <w:r w:rsidR="00CE553A">
              <w:rPr>
                <w:lang w:val="en-US"/>
              </w:rPr>
              <w:t>applicants</w:t>
            </w:r>
            <w:r w:rsidRPr="008A2599">
              <w:rPr>
                <w:lang w:val="en-US"/>
              </w:rPr>
              <w:t>.</w:t>
            </w:r>
          </w:p>
        </w:tc>
        <w:tc>
          <w:tcPr>
            <w:tcW w:w="5211" w:type="dxa"/>
          </w:tcPr>
          <w:p w14:paraId="3881AD63" w14:textId="77777777" w:rsidR="007B5D0B" w:rsidRPr="008A2599" w:rsidRDefault="007B5D0B" w:rsidP="00A0075A">
            <w:pPr>
              <w:rPr>
                <w:lang w:val="en-US"/>
              </w:rPr>
            </w:pPr>
          </w:p>
        </w:tc>
      </w:tr>
    </w:tbl>
    <w:p w14:paraId="3BD84E5D" w14:textId="77777777" w:rsidR="007B5D0B" w:rsidRPr="008A2599" w:rsidRDefault="007B5D0B" w:rsidP="007B5D0B">
      <w:pPr>
        <w:rPr>
          <w:lang w:val="en-US"/>
        </w:rPr>
      </w:pPr>
    </w:p>
    <w:p w14:paraId="1B1A8F33" w14:textId="35019155" w:rsidR="008A2599" w:rsidRDefault="006E004C" w:rsidP="008A2599">
      <w:pPr>
        <w:rPr>
          <w:lang w:val="en-US"/>
        </w:rPr>
      </w:pPr>
      <w:r w:rsidRPr="008A2599">
        <w:rPr>
          <w:lang w:val="en-US"/>
        </w:rPr>
        <w:t>If applicable, confirmation of participation including personal contribution is available</w:t>
      </w:r>
      <w:r w:rsidR="007B5D0B" w:rsidRPr="008A2599">
        <w:rPr>
          <w:lang w:val="en-US"/>
        </w:rPr>
        <w:t xml:space="preserve">: </w:t>
      </w:r>
      <w:r w:rsidRPr="008A2599">
        <w:rPr>
          <w:lang w:val="en-US"/>
        </w:rPr>
        <w:t xml:space="preserve">yes </w:t>
      </w:r>
      <w:r w:rsidR="007B5D0B" w:rsidRPr="008A2599">
        <w:rPr>
          <w:lang w:val="en-US"/>
        </w:rPr>
        <w:fldChar w:fldCharType="begin">
          <w:ffData>
            <w:name w:val="Kontrollkästchen1"/>
            <w:enabled/>
            <w:calcOnExit w:val="0"/>
            <w:checkBox>
              <w:sizeAuto/>
              <w:default w:val="0"/>
            </w:checkBox>
          </w:ffData>
        </w:fldChar>
      </w:r>
      <w:r w:rsidR="007B5D0B" w:rsidRPr="008A2599">
        <w:rPr>
          <w:lang w:val="en-US"/>
        </w:rPr>
        <w:instrText xml:space="preserve"> FORMCHECKBOX </w:instrText>
      </w:r>
      <w:r w:rsidR="007B5D0B" w:rsidRPr="008A2599">
        <w:rPr>
          <w:lang w:val="en-US"/>
        </w:rPr>
      </w:r>
      <w:r w:rsidR="007B5D0B" w:rsidRPr="008A2599">
        <w:rPr>
          <w:lang w:val="en-US"/>
        </w:rPr>
        <w:fldChar w:fldCharType="separate"/>
      </w:r>
      <w:r w:rsidR="007B5D0B" w:rsidRPr="008A2599">
        <w:rPr>
          <w:lang w:val="en-US"/>
        </w:rPr>
        <w:fldChar w:fldCharType="end"/>
      </w:r>
      <w:r w:rsidR="007B5D0B" w:rsidRPr="008A2599">
        <w:rPr>
          <w:lang w:val="en-US"/>
        </w:rPr>
        <w:t xml:space="preserve"> / </w:t>
      </w:r>
      <w:r w:rsidRPr="008A2599">
        <w:rPr>
          <w:lang w:val="en-US"/>
        </w:rPr>
        <w:t xml:space="preserve">no </w:t>
      </w:r>
      <w:r w:rsidR="007B5D0B" w:rsidRPr="008A2599">
        <w:rPr>
          <w:lang w:val="en-US"/>
        </w:rPr>
        <w:fldChar w:fldCharType="begin">
          <w:ffData>
            <w:name w:val="Kontrollkästchen2"/>
            <w:enabled/>
            <w:calcOnExit w:val="0"/>
            <w:checkBox>
              <w:sizeAuto/>
              <w:default w:val="0"/>
            </w:checkBox>
          </w:ffData>
        </w:fldChar>
      </w:r>
      <w:r w:rsidR="007B5D0B" w:rsidRPr="008A2599">
        <w:rPr>
          <w:lang w:val="en-US"/>
        </w:rPr>
        <w:instrText xml:space="preserve"> FORMCHECKBOX </w:instrText>
      </w:r>
      <w:r w:rsidR="007B5D0B" w:rsidRPr="008A2599">
        <w:rPr>
          <w:lang w:val="en-US"/>
        </w:rPr>
      </w:r>
      <w:r w:rsidR="007B5D0B" w:rsidRPr="008A2599">
        <w:rPr>
          <w:lang w:val="en-US"/>
        </w:rPr>
        <w:fldChar w:fldCharType="separate"/>
      </w:r>
      <w:r w:rsidR="007B5D0B" w:rsidRPr="008A2599">
        <w:rPr>
          <w:lang w:val="en-US"/>
        </w:rPr>
        <w:fldChar w:fldCharType="end"/>
      </w:r>
      <w:r w:rsidR="008A2599" w:rsidRPr="008A2599">
        <w:rPr>
          <w:lang w:val="en-US"/>
        </w:rPr>
        <w:br/>
        <w:t>Applications must be submitted at least 12 weeks before the start of the activity/trip/competition etc.</w:t>
      </w:r>
    </w:p>
    <w:p w14:paraId="132E083E" w14:textId="77777777" w:rsidR="00D16562" w:rsidRDefault="00D16562" w:rsidP="007B5D0B">
      <w:pPr>
        <w:pStyle w:val="berschrift2"/>
        <w:rPr>
          <w:lang w:val="en-US"/>
        </w:rPr>
      </w:pPr>
    </w:p>
    <w:p w14:paraId="10871506" w14:textId="77777777" w:rsidR="00D16562" w:rsidRDefault="00D16562">
      <w:pPr>
        <w:rPr>
          <w:rFonts w:asciiTheme="majorHAnsi" w:eastAsiaTheme="majorEastAsia" w:hAnsiTheme="majorHAnsi" w:cstheme="majorBidi"/>
          <w:b/>
          <w:bCs/>
          <w:lang w:val="en-US"/>
        </w:rPr>
      </w:pPr>
      <w:r>
        <w:rPr>
          <w:lang w:val="en-US"/>
        </w:rPr>
        <w:br w:type="page"/>
      </w:r>
    </w:p>
    <w:p w14:paraId="5755B397" w14:textId="741CD0E7" w:rsidR="007B5D0B" w:rsidRPr="00DB53DA" w:rsidRDefault="008A2599" w:rsidP="007B5D0B">
      <w:pPr>
        <w:pStyle w:val="berschrift2"/>
        <w:rPr>
          <w:lang w:val="en-US"/>
        </w:rPr>
      </w:pPr>
      <w:r w:rsidRPr="00DB53DA">
        <w:rPr>
          <w:lang w:val="en-US"/>
        </w:rPr>
        <w:lastRenderedPageBreak/>
        <w:t>Letter of recommendation from UZH teaching staff</w:t>
      </w:r>
    </w:p>
    <w:tbl>
      <w:tblPr>
        <w:tblStyle w:val="Tabellenraster"/>
        <w:tblW w:w="0" w:type="auto"/>
        <w:tblLook w:val="04A0" w:firstRow="1" w:lastRow="0" w:firstColumn="1" w:lastColumn="0" w:noHBand="0" w:noVBand="1"/>
      </w:tblPr>
      <w:tblGrid>
        <w:gridCol w:w="3964"/>
        <w:gridCol w:w="5211"/>
      </w:tblGrid>
      <w:tr w:rsidR="007B5D0B" w:rsidRPr="000C3B7E" w14:paraId="11EF2081" w14:textId="77777777" w:rsidTr="00A0075A">
        <w:tc>
          <w:tcPr>
            <w:tcW w:w="3964" w:type="dxa"/>
          </w:tcPr>
          <w:p w14:paraId="0DD79867" w14:textId="14E7B35B" w:rsidR="007B5D0B" w:rsidRPr="00DB53DA" w:rsidRDefault="008A2599" w:rsidP="00A0075A">
            <w:pPr>
              <w:rPr>
                <w:lang w:val="en-US"/>
              </w:rPr>
            </w:pPr>
            <w:r w:rsidRPr="00DB53DA">
              <w:rPr>
                <w:lang w:val="en-US"/>
              </w:rPr>
              <w:t>First and last name of the instructor</w:t>
            </w:r>
          </w:p>
        </w:tc>
        <w:tc>
          <w:tcPr>
            <w:tcW w:w="5211" w:type="dxa"/>
          </w:tcPr>
          <w:p w14:paraId="22FE5427" w14:textId="77777777" w:rsidR="007B5D0B" w:rsidRPr="00DB53DA" w:rsidRDefault="007B5D0B" w:rsidP="00A0075A">
            <w:pPr>
              <w:rPr>
                <w:lang w:val="en-US"/>
              </w:rPr>
            </w:pPr>
          </w:p>
        </w:tc>
      </w:tr>
      <w:tr w:rsidR="007B5D0B" w:rsidRPr="00DB53DA" w14:paraId="7B22EF71" w14:textId="77777777" w:rsidTr="00A0075A">
        <w:tc>
          <w:tcPr>
            <w:tcW w:w="3964" w:type="dxa"/>
          </w:tcPr>
          <w:p w14:paraId="1DBEC184" w14:textId="742FBA30" w:rsidR="007B5D0B" w:rsidRPr="00DB53DA" w:rsidRDefault="008A2599" w:rsidP="00A0075A">
            <w:pPr>
              <w:rPr>
                <w:lang w:val="en-US"/>
              </w:rPr>
            </w:pPr>
            <w:r w:rsidRPr="00DB53DA">
              <w:rPr>
                <w:lang w:val="en-US"/>
              </w:rPr>
              <w:t>E-mail address</w:t>
            </w:r>
            <w:r w:rsidRPr="00DB53DA">
              <w:rPr>
                <w:lang w:val="en-US"/>
              </w:rPr>
              <w:tab/>
            </w:r>
          </w:p>
        </w:tc>
        <w:tc>
          <w:tcPr>
            <w:tcW w:w="5211" w:type="dxa"/>
          </w:tcPr>
          <w:p w14:paraId="3A12B7D3" w14:textId="77777777" w:rsidR="007B5D0B" w:rsidRPr="00DB53DA" w:rsidRDefault="007B5D0B" w:rsidP="00A0075A">
            <w:pPr>
              <w:rPr>
                <w:lang w:val="en-US"/>
              </w:rPr>
            </w:pPr>
          </w:p>
        </w:tc>
      </w:tr>
      <w:tr w:rsidR="007B5D0B" w:rsidRPr="00DB53DA" w14:paraId="72D7821C" w14:textId="77777777" w:rsidTr="00A0075A">
        <w:tc>
          <w:tcPr>
            <w:tcW w:w="3964" w:type="dxa"/>
          </w:tcPr>
          <w:p w14:paraId="0648C16F" w14:textId="1E649EFC" w:rsidR="007B5D0B" w:rsidRPr="00DB53DA" w:rsidRDefault="008A2599" w:rsidP="00A0075A">
            <w:pPr>
              <w:rPr>
                <w:lang w:val="en-US"/>
              </w:rPr>
            </w:pPr>
            <w:r w:rsidRPr="00DB53DA">
              <w:rPr>
                <w:lang w:val="en-US"/>
              </w:rPr>
              <w:t>Address</w:t>
            </w:r>
            <w:r w:rsidR="007B5D0B" w:rsidRPr="00DB53DA">
              <w:rPr>
                <w:lang w:val="en-US"/>
              </w:rPr>
              <w:t xml:space="preserve"> (</w:t>
            </w:r>
            <w:r w:rsidRPr="00DB53DA">
              <w:rPr>
                <w:color w:val="000000" w:themeColor="text1"/>
                <w:lang w:val="en-US"/>
              </w:rPr>
              <w:t>department/clinic, faculty</w:t>
            </w:r>
            <w:r w:rsidR="007B5D0B" w:rsidRPr="00DB53DA">
              <w:rPr>
                <w:lang w:val="en-US"/>
              </w:rPr>
              <w:t>)</w:t>
            </w:r>
          </w:p>
        </w:tc>
        <w:tc>
          <w:tcPr>
            <w:tcW w:w="5211" w:type="dxa"/>
          </w:tcPr>
          <w:p w14:paraId="30316AB6" w14:textId="77777777" w:rsidR="007B5D0B" w:rsidRPr="00DB53DA" w:rsidRDefault="007B5D0B" w:rsidP="00A0075A">
            <w:pPr>
              <w:rPr>
                <w:lang w:val="en-US"/>
              </w:rPr>
            </w:pPr>
          </w:p>
        </w:tc>
      </w:tr>
    </w:tbl>
    <w:p w14:paraId="50A75CA3" w14:textId="77777777" w:rsidR="007B5D0B" w:rsidRPr="00DB53DA" w:rsidRDefault="007B5D0B" w:rsidP="007B5D0B">
      <w:pPr>
        <w:rPr>
          <w:lang w:val="en-US"/>
        </w:rPr>
      </w:pPr>
    </w:p>
    <w:p w14:paraId="3F99CBC8" w14:textId="70DCF0EA" w:rsidR="007B5D0B" w:rsidRPr="00DB53DA" w:rsidRDefault="008A2599" w:rsidP="007B5D0B">
      <w:pPr>
        <w:rPr>
          <w:lang w:val="en-US"/>
        </w:rPr>
      </w:pPr>
      <w:r w:rsidRPr="00DB53DA">
        <w:rPr>
          <w:lang w:val="en-US"/>
        </w:rPr>
        <w:t>Letter of recommendation is enclosed:</w:t>
      </w:r>
      <w:r w:rsidR="007B5D0B" w:rsidRPr="00DB53DA">
        <w:rPr>
          <w:lang w:val="en-US"/>
        </w:rPr>
        <w:t xml:space="preserve"> </w:t>
      </w:r>
      <w:r w:rsidRPr="00DB53DA">
        <w:rPr>
          <w:lang w:val="en-US"/>
        </w:rPr>
        <w:t>yes</w:t>
      </w:r>
      <w:r w:rsidR="007B5D0B" w:rsidRPr="00DB53DA">
        <w:rPr>
          <w:lang w:val="en-US"/>
        </w:rPr>
        <w:t xml:space="preserve"> </w:t>
      </w:r>
      <w:r w:rsidR="007B5D0B" w:rsidRPr="00DB53DA">
        <w:rPr>
          <w:lang w:val="en-US"/>
        </w:rPr>
        <w:fldChar w:fldCharType="begin">
          <w:ffData>
            <w:name w:val="Kontrollkästchen1"/>
            <w:enabled/>
            <w:calcOnExit w:val="0"/>
            <w:checkBox>
              <w:sizeAuto/>
              <w:default w:val="0"/>
            </w:checkBox>
          </w:ffData>
        </w:fldChar>
      </w:r>
      <w:bookmarkStart w:id="0" w:name="Kontrollkästchen1"/>
      <w:r w:rsidR="007B5D0B" w:rsidRPr="00DB53DA">
        <w:rPr>
          <w:lang w:val="en-US"/>
        </w:rPr>
        <w:instrText xml:space="preserve"> FORMCHECKBOX </w:instrText>
      </w:r>
      <w:r w:rsidR="007B5D0B" w:rsidRPr="00DB53DA">
        <w:rPr>
          <w:lang w:val="en-US"/>
        </w:rPr>
      </w:r>
      <w:r w:rsidR="007B5D0B" w:rsidRPr="00DB53DA">
        <w:rPr>
          <w:lang w:val="en-US"/>
        </w:rPr>
        <w:fldChar w:fldCharType="separate"/>
      </w:r>
      <w:r w:rsidR="007B5D0B" w:rsidRPr="00DB53DA">
        <w:rPr>
          <w:lang w:val="en-US"/>
        </w:rPr>
        <w:fldChar w:fldCharType="end"/>
      </w:r>
      <w:bookmarkEnd w:id="0"/>
      <w:r w:rsidR="007B5D0B" w:rsidRPr="00DB53DA">
        <w:rPr>
          <w:lang w:val="en-US"/>
        </w:rPr>
        <w:t xml:space="preserve"> / </w:t>
      </w:r>
      <w:r w:rsidRPr="00DB53DA">
        <w:rPr>
          <w:lang w:val="en-US"/>
        </w:rPr>
        <w:t xml:space="preserve">no </w:t>
      </w:r>
      <w:r w:rsidR="007B5D0B" w:rsidRPr="00DB53DA">
        <w:rPr>
          <w:lang w:val="en-US"/>
        </w:rPr>
        <w:fldChar w:fldCharType="begin">
          <w:ffData>
            <w:name w:val="Kontrollkästchen2"/>
            <w:enabled/>
            <w:calcOnExit w:val="0"/>
            <w:checkBox>
              <w:sizeAuto/>
              <w:default w:val="0"/>
            </w:checkBox>
          </w:ffData>
        </w:fldChar>
      </w:r>
      <w:bookmarkStart w:id="1" w:name="Kontrollkästchen2"/>
      <w:r w:rsidR="007B5D0B" w:rsidRPr="00DB53DA">
        <w:rPr>
          <w:lang w:val="en-US"/>
        </w:rPr>
        <w:instrText xml:space="preserve"> FORMCHECKBOX </w:instrText>
      </w:r>
      <w:r w:rsidR="007B5D0B" w:rsidRPr="00DB53DA">
        <w:rPr>
          <w:lang w:val="en-US"/>
        </w:rPr>
      </w:r>
      <w:r w:rsidR="007B5D0B" w:rsidRPr="00DB53DA">
        <w:rPr>
          <w:lang w:val="en-US"/>
        </w:rPr>
        <w:fldChar w:fldCharType="separate"/>
      </w:r>
      <w:r w:rsidR="007B5D0B" w:rsidRPr="00DB53DA">
        <w:rPr>
          <w:lang w:val="en-US"/>
        </w:rPr>
        <w:fldChar w:fldCharType="end"/>
      </w:r>
      <w:bookmarkEnd w:id="1"/>
    </w:p>
    <w:p w14:paraId="0A2B8715" w14:textId="77777777" w:rsidR="007B5D0B" w:rsidRPr="00DB53DA" w:rsidRDefault="007B5D0B" w:rsidP="007B5D0B">
      <w:pPr>
        <w:rPr>
          <w:lang w:val="en-US"/>
        </w:rPr>
      </w:pPr>
    </w:p>
    <w:p w14:paraId="42E9F8C9" w14:textId="1E7EA90F" w:rsidR="007B5D0B" w:rsidRPr="00DB53DA" w:rsidRDefault="008A2599" w:rsidP="007B5D0B">
      <w:pPr>
        <w:rPr>
          <w:lang w:val="en-US"/>
        </w:rPr>
      </w:pPr>
      <w:r w:rsidRPr="00DB53DA">
        <w:rPr>
          <w:lang w:val="en-US"/>
        </w:rPr>
        <w:t>One letter of recommendation is sufficient for a joint project involving several students. Please include a copy of the letter of recommendation with each individually submitted application</w:t>
      </w:r>
      <w:r w:rsidR="007B5D0B" w:rsidRPr="00DB53DA">
        <w:rPr>
          <w:lang w:val="en-US"/>
        </w:rPr>
        <w:t>.</w:t>
      </w:r>
    </w:p>
    <w:p w14:paraId="24FA0DCA" w14:textId="4FAD5CD6" w:rsidR="007B5D0B" w:rsidRPr="00DB53DA" w:rsidRDefault="007B5D0B" w:rsidP="007B5D0B">
      <w:pPr>
        <w:pStyle w:val="berschrift2"/>
        <w:rPr>
          <w:lang w:val="en-US"/>
        </w:rPr>
      </w:pPr>
      <w:r w:rsidRPr="00DB53DA">
        <w:rPr>
          <w:lang w:val="en-US"/>
        </w:rPr>
        <w:t>F</w:t>
      </w:r>
      <w:r w:rsidR="00930AC8" w:rsidRPr="00DB53DA">
        <w:rPr>
          <w:lang w:val="en-US"/>
        </w:rPr>
        <w:t>inancing application</w:t>
      </w:r>
    </w:p>
    <w:p w14:paraId="27EFBEE6" w14:textId="5AFEDE04" w:rsidR="007B5D0B" w:rsidRPr="00DB53DA" w:rsidRDefault="00930AC8" w:rsidP="007B5D0B">
      <w:pPr>
        <w:pStyle w:val="berschrift2"/>
        <w:rPr>
          <w:b w:val="0"/>
          <w:bCs w:val="0"/>
          <w:lang w:val="en-US"/>
        </w:rPr>
      </w:pPr>
      <w:r w:rsidRPr="00DB53DA">
        <w:rPr>
          <w:b w:val="0"/>
          <w:bCs w:val="0"/>
          <w:lang w:val="en-US"/>
        </w:rPr>
        <w:t xml:space="preserve">Travel and accommodation expenses (if applicable) will be covered according to the amount specified on the website. The maximum duration of your stay that will be </w:t>
      </w:r>
      <w:r w:rsidR="005830E6">
        <w:rPr>
          <w:b w:val="0"/>
          <w:bCs w:val="0"/>
          <w:lang w:val="en-US"/>
        </w:rPr>
        <w:t>funded</w:t>
      </w:r>
      <w:r w:rsidRPr="00DB53DA">
        <w:rPr>
          <w:b w:val="0"/>
          <w:bCs w:val="0"/>
          <w:lang w:val="en-US"/>
        </w:rPr>
        <w:t xml:space="preserve"> is 60 days.</w:t>
      </w:r>
      <w:r w:rsidR="007B5D0B" w:rsidRPr="00DB53DA">
        <w:rPr>
          <w:b w:val="0"/>
          <w:bCs w:val="0"/>
          <w:lang w:val="en-US"/>
        </w:rPr>
        <w:br/>
      </w:r>
      <w:r w:rsidR="00BE24B4" w:rsidRPr="00DB53DA">
        <w:rPr>
          <w:b w:val="0"/>
          <w:bCs w:val="0"/>
          <w:lang w:val="en-US"/>
        </w:rPr>
        <w:t>Please note that you can only be reimbursed for costs for which you have documentation (invoices, booking confirmation, confirmation of attendance). Only the expenses actually incurred will be refunded</w:t>
      </w:r>
      <w:r w:rsidR="007B5D0B" w:rsidRPr="00DB53DA">
        <w:rPr>
          <w:b w:val="0"/>
          <w:bCs w:val="0"/>
          <w:lang w:val="en-US"/>
        </w:rPr>
        <w:t>.</w:t>
      </w:r>
    </w:p>
    <w:p w14:paraId="337B4018" w14:textId="77777777" w:rsidR="007B5D0B" w:rsidRPr="00DB53DA" w:rsidRDefault="007B5D0B" w:rsidP="007B5D0B">
      <w:pPr>
        <w:rPr>
          <w:lang w:val="en-US"/>
        </w:rPr>
      </w:pPr>
    </w:p>
    <w:tbl>
      <w:tblPr>
        <w:tblStyle w:val="Tabellenraster"/>
        <w:tblW w:w="0" w:type="auto"/>
        <w:tblLook w:val="04A0" w:firstRow="1" w:lastRow="0" w:firstColumn="1" w:lastColumn="0" w:noHBand="0" w:noVBand="1"/>
      </w:tblPr>
      <w:tblGrid>
        <w:gridCol w:w="3964"/>
        <w:gridCol w:w="5211"/>
      </w:tblGrid>
      <w:tr w:rsidR="007B5D0B" w:rsidRPr="00DB53DA" w14:paraId="76666982" w14:textId="77777777" w:rsidTr="00A0075A">
        <w:tc>
          <w:tcPr>
            <w:tcW w:w="3964" w:type="dxa"/>
          </w:tcPr>
          <w:p w14:paraId="1A569796" w14:textId="69460413" w:rsidR="007B5D0B" w:rsidRPr="00DB53DA" w:rsidRDefault="00930AC8" w:rsidP="00A0075A">
            <w:pPr>
              <w:rPr>
                <w:lang w:val="en-US"/>
              </w:rPr>
            </w:pPr>
            <w:r w:rsidRPr="00DB53DA">
              <w:rPr>
                <w:lang w:val="en-US"/>
              </w:rPr>
              <w:t>Destination (city, country)</w:t>
            </w:r>
          </w:p>
        </w:tc>
        <w:tc>
          <w:tcPr>
            <w:tcW w:w="5211" w:type="dxa"/>
          </w:tcPr>
          <w:p w14:paraId="0702182F" w14:textId="77777777" w:rsidR="007B5D0B" w:rsidRPr="00DB53DA" w:rsidRDefault="007B5D0B" w:rsidP="00A0075A">
            <w:pPr>
              <w:rPr>
                <w:lang w:val="en-US"/>
              </w:rPr>
            </w:pPr>
          </w:p>
        </w:tc>
      </w:tr>
      <w:tr w:rsidR="007B5D0B" w:rsidRPr="00730D40" w14:paraId="47243113" w14:textId="77777777" w:rsidTr="00A0075A">
        <w:tc>
          <w:tcPr>
            <w:tcW w:w="3964" w:type="dxa"/>
          </w:tcPr>
          <w:p w14:paraId="51EAA765" w14:textId="0BE38B60" w:rsidR="007B5D0B" w:rsidRPr="00DB53DA" w:rsidRDefault="00930AC8" w:rsidP="00A0075A">
            <w:pPr>
              <w:rPr>
                <w:lang w:val="en-US"/>
              </w:rPr>
            </w:pPr>
            <w:r w:rsidRPr="00DB53DA">
              <w:rPr>
                <w:lang w:val="en-US"/>
              </w:rPr>
              <w:t>Mode of travel (bus, train, plane)</w:t>
            </w:r>
          </w:p>
        </w:tc>
        <w:tc>
          <w:tcPr>
            <w:tcW w:w="5211" w:type="dxa"/>
          </w:tcPr>
          <w:p w14:paraId="3224C19B" w14:textId="77777777" w:rsidR="007B5D0B" w:rsidRPr="00DB53DA" w:rsidRDefault="007B5D0B" w:rsidP="00A0075A">
            <w:pPr>
              <w:rPr>
                <w:lang w:val="en-US"/>
              </w:rPr>
            </w:pPr>
          </w:p>
        </w:tc>
      </w:tr>
      <w:tr w:rsidR="007B5D0B" w:rsidRPr="000C3B7E" w14:paraId="474D9124" w14:textId="77777777" w:rsidTr="00A0075A">
        <w:tc>
          <w:tcPr>
            <w:tcW w:w="3964" w:type="dxa"/>
          </w:tcPr>
          <w:p w14:paraId="527B709B" w14:textId="59FA697A" w:rsidR="007B5D0B" w:rsidRPr="00DB53DA" w:rsidRDefault="00930AC8" w:rsidP="00A0075A">
            <w:pPr>
              <w:rPr>
                <w:lang w:val="en-US"/>
              </w:rPr>
            </w:pPr>
            <w:r w:rsidRPr="00DB53DA">
              <w:rPr>
                <w:lang w:val="en-US"/>
              </w:rPr>
              <w:t>Number of days for which an accommodation is required</w:t>
            </w:r>
          </w:p>
        </w:tc>
        <w:tc>
          <w:tcPr>
            <w:tcW w:w="5211" w:type="dxa"/>
          </w:tcPr>
          <w:p w14:paraId="649BC7D1" w14:textId="77777777" w:rsidR="007B5D0B" w:rsidRPr="00DB53DA" w:rsidRDefault="007B5D0B" w:rsidP="00A0075A">
            <w:pPr>
              <w:rPr>
                <w:lang w:val="en-US"/>
              </w:rPr>
            </w:pPr>
          </w:p>
        </w:tc>
      </w:tr>
    </w:tbl>
    <w:p w14:paraId="05C5E15B" w14:textId="77777777" w:rsidR="007B5D0B" w:rsidRPr="00DB53DA" w:rsidRDefault="007B5D0B" w:rsidP="007B5D0B">
      <w:pPr>
        <w:rPr>
          <w:lang w:val="en-US"/>
        </w:rPr>
      </w:pPr>
    </w:p>
    <w:p w14:paraId="13631A48" w14:textId="05D510F5" w:rsidR="007B5D0B" w:rsidRPr="00DB53DA" w:rsidRDefault="007E5793" w:rsidP="007B5D0B">
      <w:pPr>
        <w:rPr>
          <w:lang w:val="en-US"/>
        </w:rPr>
      </w:pPr>
      <w:r>
        <w:rPr>
          <w:lang w:val="en-US"/>
        </w:rPr>
        <w:t>C</w:t>
      </w:r>
      <w:r w:rsidR="00C41EE8" w:rsidRPr="00DB53DA">
        <w:rPr>
          <w:lang w:val="en-US"/>
        </w:rPr>
        <w:t xml:space="preserve">osts </w:t>
      </w:r>
      <w:r>
        <w:rPr>
          <w:lang w:val="en-US"/>
        </w:rPr>
        <w:t>including</w:t>
      </w:r>
      <w:r w:rsidR="00C41EE8" w:rsidRPr="00DB53DA">
        <w:rPr>
          <w:lang w:val="en-US"/>
        </w:rPr>
        <w:t xml:space="preserve"> travel </w:t>
      </w:r>
      <w:r>
        <w:rPr>
          <w:lang w:val="en-US"/>
        </w:rPr>
        <w:t>and</w:t>
      </w:r>
      <w:r w:rsidR="00C41EE8" w:rsidRPr="00DB53DA">
        <w:rPr>
          <w:lang w:val="en-US"/>
        </w:rPr>
        <w:t xml:space="preserve"> accommodation expenses:</w:t>
      </w:r>
    </w:p>
    <w:tbl>
      <w:tblPr>
        <w:tblStyle w:val="Tabellenraster"/>
        <w:tblW w:w="9081" w:type="dxa"/>
        <w:jc w:val="center"/>
        <w:tblLook w:val="04A0" w:firstRow="1" w:lastRow="0" w:firstColumn="1" w:lastColumn="0" w:noHBand="0" w:noVBand="1"/>
      </w:tblPr>
      <w:tblGrid>
        <w:gridCol w:w="1226"/>
        <w:gridCol w:w="1965"/>
        <w:gridCol w:w="4446"/>
        <w:gridCol w:w="1444"/>
      </w:tblGrid>
      <w:tr w:rsidR="007B5D0B" w:rsidRPr="00DB53DA" w14:paraId="167F2C6B" w14:textId="77777777" w:rsidTr="00A0075A">
        <w:trPr>
          <w:jc w:val="center"/>
        </w:trPr>
        <w:tc>
          <w:tcPr>
            <w:tcW w:w="1226" w:type="dxa"/>
            <w:vMerge w:val="restart"/>
            <w:shd w:val="clear" w:color="auto" w:fill="D9D9D9" w:themeFill="background1" w:themeFillShade="D9"/>
          </w:tcPr>
          <w:p w14:paraId="5BF3F4CD" w14:textId="0EAB8D64" w:rsidR="007B5D0B" w:rsidRPr="00DB53DA" w:rsidRDefault="00C41EE8" w:rsidP="00A0075A">
            <w:pPr>
              <w:rPr>
                <w:bCs/>
                <w:lang w:val="en-US"/>
              </w:rPr>
            </w:pPr>
            <w:r w:rsidRPr="00DB53DA">
              <w:rPr>
                <w:bCs/>
                <w:lang w:val="en-US"/>
              </w:rPr>
              <w:t>Expenses</w:t>
            </w:r>
          </w:p>
        </w:tc>
        <w:tc>
          <w:tcPr>
            <w:tcW w:w="1965" w:type="dxa"/>
            <w:vMerge w:val="restart"/>
            <w:shd w:val="clear" w:color="auto" w:fill="D9D9D9" w:themeFill="background1" w:themeFillShade="D9"/>
          </w:tcPr>
          <w:p w14:paraId="3903429A" w14:textId="1EB9AE06" w:rsidR="007B5D0B" w:rsidRPr="00DB53DA" w:rsidRDefault="00C41EE8" w:rsidP="00A0075A">
            <w:pPr>
              <w:rPr>
                <w:bCs/>
                <w:lang w:val="en-US"/>
              </w:rPr>
            </w:pPr>
            <w:r w:rsidRPr="00DB53DA">
              <w:rPr>
                <w:bCs/>
                <w:lang w:val="en-US"/>
              </w:rPr>
              <w:t>Detailed list of all costs</w:t>
            </w:r>
          </w:p>
        </w:tc>
        <w:tc>
          <w:tcPr>
            <w:tcW w:w="4446" w:type="dxa"/>
          </w:tcPr>
          <w:p w14:paraId="4D1ED786" w14:textId="77777777" w:rsidR="007B5D0B" w:rsidRPr="00DB53DA" w:rsidRDefault="007B5D0B" w:rsidP="00A0075A">
            <w:pPr>
              <w:rPr>
                <w:lang w:val="en-US"/>
              </w:rPr>
            </w:pPr>
          </w:p>
        </w:tc>
        <w:tc>
          <w:tcPr>
            <w:tcW w:w="1444" w:type="dxa"/>
          </w:tcPr>
          <w:p w14:paraId="333F17C2" w14:textId="77777777" w:rsidR="007B5D0B" w:rsidRPr="00DB53DA" w:rsidRDefault="007B5D0B" w:rsidP="00A0075A">
            <w:pPr>
              <w:rPr>
                <w:lang w:val="en-US"/>
              </w:rPr>
            </w:pPr>
            <w:r w:rsidRPr="00DB53DA">
              <w:rPr>
                <w:lang w:val="en-US"/>
              </w:rPr>
              <w:t>CHF</w:t>
            </w:r>
          </w:p>
        </w:tc>
      </w:tr>
      <w:tr w:rsidR="007B5D0B" w:rsidRPr="00DB53DA" w14:paraId="2C36A395" w14:textId="77777777" w:rsidTr="00A0075A">
        <w:trPr>
          <w:jc w:val="center"/>
        </w:trPr>
        <w:tc>
          <w:tcPr>
            <w:tcW w:w="1226" w:type="dxa"/>
            <w:vMerge/>
            <w:shd w:val="clear" w:color="auto" w:fill="D9D9D9" w:themeFill="background1" w:themeFillShade="D9"/>
          </w:tcPr>
          <w:p w14:paraId="27D7CE87" w14:textId="77777777" w:rsidR="007B5D0B" w:rsidRPr="00DB53DA" w:rsidRDefault="007B5D0B" w:rsidP="00A0075A">
            <w:pPr>
              <w:rPr>
                <w:bCs/>
                <w:lang w:val="en-US"/>
              </w:rPr>
            </w:pPr>
          </w:p>
        </w:tc>
        <w:tc>
          <w:tcPr>
            <w:tcW w:w="1965" w:type="dxa"/>
            <w:vMerge/>
            <w:shd w:val="clear" w:color="auto" w:fill="D9D9D9" w:themeFill="background1" w:themeFillShade="D9"/>
          </w:tcPr>
          <w:p w14:paraId="1D1AD9BA" w14:textId="77777777" w:rsidR="007B5D0B" w:rsidRPr="00DB53DA" w:rsidRDefault="007B5D0B" w:rsidP="00A0075A">
            <w:pPr>
              <w:rPr>
                <w:bCs/>
                <w:lang w:val="en-US"/>
              </w:rPr>
            </w:pPr>
          </w:p>
        </w:tc>
        <w:tc>
          <w:tcPr>
            <w:tcW w:w="4446" w:type="dxa"/>
          </w:tcPr>
          <w:p w14:paraId="2A1F6F64" w14:textId="77777777" w:rsidR="007B5D0B" w:rsidRPr="00DB53DA" w:rsidRDefault="007B5D0B" w:rsidP="00A0075A">
            <w:pPr>
              <w:rPr>
                <w:lang w:val="en-US"/>
              </w:rPr>
            </w:pPr>
          </w:p>
        </w:tc>
        <w:tc>
          <w:tcPr>
            <w:tcW w:w="1444" w:type="dxa"/>
          </w:tcPr>
          <w:p w14:paraId="1301195C" w14:textId="77777777" w:rsidR="007B5D0B" w:rsidRPr="00DB53DA" w:rsidRDefault="007B5D0B" w:rsidP="00A0075A">
            <w:pPr>
              <w:rPr>
                <w:lang w:val="en-US"/>
              </w:rPr>
            </w:pPr>
            <w:r w:rsidRPr="00DB53DA">
              <w:rPr>
                <w:lang w:val="en-US"/>
              </w:rPr>
              <w:t>CHF</w:t>
            </w:r>
          </w:p>
        </w:tc>
      </w:tr>
      <w:tr w:rsidR="007B5D0B" w:rsidRPr="00DB53DA" w14:paraId="2D9F9CDB" w14:textId="77777777" w:rsidTr="00A0075A">
        <w:trPr>
          <w:jc w:val="center"/>
        </w:trPr>
        <w:tc>
          <w:tcPr>
            <w:tcW w:w="1226" w:type="dxa"/>
            <w:vMerge/>
            <w:shd w:val="clear" w:color="auto" w:fill="D9D9D9" w:themeFill="background1" w:themeFillShade="D9"/>
          </w:tcPr>
          <w:p w14:paraId="472E57B5" w14:textId="77777777" w:rsidR="007B5D0B" w:rsidRPr="00DB53DA" w:rsidRDefault="007B5D0B" w:rsidP="00A0075A">
            <w:pPr>
              <w:rPr>
                <w:bCs/>
                <w:lang w:val="en-US"/>
              </w:rPr>
            </w:pPr>
          </w:p>
        </w:tc>
        <w:tc>
          <w:tcPr>
            <w:tcW w:w="1965" w:type="dxa"/>
            <w:vMerge/>
            <w:shd w:val="clear" w:color="auto" w:fill="D9D9D9" w:themeFill="background1" w:themeFillShade="D9"/>
          </w:tcPr>
          <w:p w14:paraId="57E786A8" w14:textId="77777777" w:rsidR="007B5D0B" w:rsidRPr="00DB53DA" w:rsidRDefault="007B5D0B" w:rsidP="00A0075A">
            <w:pPr>
              <w:rPr>
                <w:bCs/>
                <w:lang w:val="en-US"/>
              </w:rPr>
            </w:pPr>
          </w:p>
        </w:tc>
        <w:tc>
          <w:tcPr>
            <w:tcW w:w="4446" w:type="dxa"/>
          </w:tcPr>
          <w:p w14:paraId="6825B4F1" w14:textId="77777777" w:rsidR="007B5D0B" w:rsidRPr="00DB53DA" w:rsidRDefault="007B5D0B" w:rsidP="00A0075A">
            <w:pPr>
              <w:rPr>
                <w:lang w:val="en-US"/>
              </w:rPr>
            </w:pPr>
          </w:p>
        </w:tc>
        <w:tc>
          <w:tcPr>
            <w:tcW w:w="1444" w:type="dxa"/>
          </w:tcPr>
          <w:p w14:paraId="099B808F" w14:textId="77777777" w:rsidR="007B5D0B" w:rsidRPr="00DB53DA" w:rsidRDefault="007B5D0B" w:rsidP="00A0075A">
            <w:pPr>
              <w:rPr>
                <w:lang w:val="en-US"/>
              </w:rPr>
            </w:pPr>
            <w:r w:rsidRPr="00DB53DA">
              <w:rPr>
                <w:lang w:val="en-US"/>
              </w:rPr>
              <w:t>CHF</w:t>
            </w:r>
          </w:p>
        </w:tc>
      </w:tr>
      <w:tr w:rsidR="007B5D0B" w:rsidRPr="00DB53DA" w14:paraId="7968819E" w14:textId="77777777" w:rsidTr="00A0075A">
        <w:trPr>
          <w:jc w:val="center"/>
        </w:trPr>
        <w:tc>
          <w:tcPr>
            <w:tcW w:w="1226" w:type="dxa"/>
            <w:vMerge/>
            <w:shd w:val="clear" w:color="auto" w:fill="D9D9D9" w:themeFill="background1" w:themeFillShade="D9"/>
          </w:tcPr>
          <w:p w14:paraId="5F514C28" w14:textId="77777777" w:rsidR="007B5D0B" w:rsidRPr="00DB53DA" w:rsidRDefault="007B5D0B" w:rsidP="00A0075A">
            <w:pPr>
              <w:rPr>
                <w:bCs/>
                <w:lang w:val="en-US"/>
              </w:rPr>
            </w:pPr>
          </w:p>
        </w:tc>
        <w:tc>
          <w:tcPr>
            <w:tcW w:w="1965" w:type="dxa"/>
            <w:vMerge/>
            <w:shd w:val="clear" w:color="auto" w:fill="D9D9D9" w:themeFill="background1" w:themeFillShade="D9"/>
          </w:tcPr>
          <w:p w14:paraId="4CE38920" w14:textId="77777777" w:rsidR="007B5D0B" w:rsidRPr="00DB53DA" w:rsidRDefault="007B5D0B" w:rsidP="00A0075A">
            <w:pPr>
              <w:rPr>
                <w:bCs/>
                <w:lang w:val="en-US"/>
              </w:rPr>
            </w:pPr>
          </w:p>
        </w:tc>
        <w:tc>
          <w:tcPr>
            <w:tcW w:w="4446" w:type="dxa"/>
          </w:tcPr>
          <w:p w14:paraId="50106E5C" w14:textId="77777777" w:rsidR="007B5D0B" w:rsidRPr="00DB53DA" w:rsidRDefault="007B5D0B" w:rsidP="00A0075A">
            <w:pPr>
              <w:rPr>
                <w:lang w:val="en-US"/>
              </w:rPr>
            </w:pPr>
          </w:p>
        </w:tc>
        <w:tc>
          <w:tcPr>
            <w:tcW w:w="1444" w:type="dxa"/>
          </w:tcPr>
          <w:p w14:paraId="2166A22E" w14:textId="77777777" w:rsidR="007B5D0B" w:rsidRPr="00DB53DA" w:rsidRDefault="007B5D0B" w:rsidP="00A0075A">
            <w:pPr>
              <w:rPr>
                <w:lang w:val="en-US"/>
              </w:rPr>
            </w:pPr>
            <w:r w:rsidRPr="00DB53DA">
              <w:rPr>
                <w:lang w:val="en-US"/>
              </w:rPr>
              <w:t>CHF</w:t>
            </w:r>
          </w:p>
        </w:tc>
      </w:tr>
      <w:tr w:rsidR="007B5D0B" w:rsidRPr="00DB53DA" w14:paraId="05D2C22C" w14:textId="77777777" w:rsidTr="00A0075A">
        <w:trPr>
          <w:jc w:val="center"/>
        </w:trPr>
        <w:tc>
          <w:tcPr>
            <w:tcW w:w="1226" w:type="dxa"/>
            <w:vMerge/>
            <w:shd w:val="clear" w:color="auto" w:fill="D9D9D9" w:themeFill="background1" w:themeFillShade="D9"/>
          </w:tcPr>
          <w:p w14:paraId="39419278" w14:textId="77777777" w:rsidR="007B5D0B" w:rsidRPr="00DB53DA" w:rsidRDefault="007B5D0B" w:rsidP="00A0075A">
            <w:pPr>
              <w:rPr>
                <w:bCs/>
                <w:lang w:val="en-US"/>
              </w:rPr>
            </w:pPr>
          </w:p>
        </w:tc>
        <w:tc>
          <w:tcPr>
            <w:tcW w:w="1965" w:type="dxa"/>
            <w:vMerge/>
            <w:shd w:val="clear" w:color="auto" w:fill="D9D9D9" w:themeFill="background1" w:themeFillShade="D9"/>
          </w:tcPr>
          <w:p w14:paraId="239CDA0A" w14:textId="77777777" w:rsidR="007B5D0B" w:rsidRPr="00DB53DA" w:rsidRDefault="007B5D0B" w:rsidP="00A0075A">
            <w:pPr>
              <w:rPr>
                <w:bCs/>
                <w:lang w:val="en-US"/>
              </w:rPr>
            </w:pPr>
          </w:p>
        </w:tc>
        <w:tc>
          <w:tcPr>
            <w:tcW w:w="4446" w:type="dxa"/>
          </w:tcPr>
          <w:p w14:paraId="5365804F" w14:textId="77777777" w:rsidR="007B5D0B" w:rsidRPr="00DB53DA" w:rsidRDefault="007B5D0B" w:rsidP="00A0075A">
            <w:pPr>
              <w:rPr>
                <w:lang w:val="en-US"/>
              </w:rPr>
            </w:pPr>
          </w:p>
        </w:tc>
        <w:tc>
          <w:tcPr>
            <w:tcW w:w="1444" w:type="dxa"/>
          </w:tcPr>
          <w:p w14:paraId="77F825E5" w14:textId="77777777" w:rsidR="007B5D0B" w:rsidRPr="00DB53DA" w:rsidRDefault="007B5D0B" w:rsidP="00A0075A">
            <w:pPr>
              <w:rPr>
                <w:lang w:val="en-US"/>
              </w:rPr>
            </w:pPr>
            <w:r w:rsidRPr="00DB53DA">
              <w:rPr>
                <w:lang w:val="en-US"/>
              </w:rPr>
              <w:t>CHF</w:t>
            </w:r>
          </w:p>
        </w:tc>
      </w:tr>
      <w:tr w:rsidR="007B5D0B" w:rsidRPr="00DB53DA" w14:paraId="76671C00" w14:textId="77777777" w:rsidTr="00A0075A">
        <w:trPr>
          <w:jc w:val="center"/>
        </w:trPr>
        <w:tc>
          <w:tcPr>
            <w:tcW w:w="1226" w:type="dxa"/>
            <w:vMerge/>
            <w:shd w:val="clear" w:color="auto" w:fill="D9D9D9" w:themeFill="background1" w:themeFillShade="D9"/>
          </w:tcPr>
          <w:p w14:paraId="016FCEC1" w14:textId="77777777" w:rsidR="007B5D0B" w:rsidRPr="00DB53DA" w:rsidRDefault="007B5D0B" w:rsidP="00A0075A">
            <w:pPr>
              <w:rPr>
                <w:bCs/>
                <w:lang w:val="en-US"/>
              </w:rPr>
            </w:pPr>
          </w:p>
        </w:tc>
        <w:tc>
          <w:tcPr>
            <w:tcW w:w="1965" w:type="dxa"/>
            <w:vMerge/>
            <w:shd w:val="clear" w:color="auto" w:fill="D9D9D9" w:themeFill="background1" w:themeFillShade="D9"/>
          </w:tcPr>
          <w:p w14:paraId="395B8181" w14:textId="77777777" w:rsidR="007B5D0B" w:rsidRPr="00DB53DA" w:rsidRDefault="007B5D0B" w:rsidP="00A0075A">
            <w:pPr>
              <w:rPr>
                <w:bCs/>
                <w:lang w:val="en-US"/>
              </w:rPr>
            </w:pPr>
          </w:p>
        </w:tc>
        <w:tc>
          <w:tcPr>
            <w:tcW w:w="4446" w:type="dxa"/>
          </w:tcPr>
          <w:p w14:paraId="0683FEF8" w14:textId="77777777" w:rsidR="007B5D0B" w:rsidRPr="00DB53DA" w:rsidRDefault="007B5D0B" w:rsidP="00A0075A">
            <w:pPr>
              <w:rPr>
                <w:lang w:val="en-US"/>
              </w:rPr>
            </w:pPr>
          </w:p>
        </w:tc>
        <w:tc>
          <w:tcPr>
            <w:tcW w:w="1444" w:type="dxa"/>
          </w:tcPr>
          <w:p w14:paraId="10D92B84" w14:textId="77777777" w:rsidR="007B5D0B" w:rsidRPr="00DB53DA" w:rsidRDefault="007B5D0B" w:rsidP="00A0075A">
            <w:pPr>
              <w:rPr>
                <w:lang w:val="en-US"/>
              </w:rPr>
            </w:pPr>
            <w:r w:rsidRPr="00DB53DA">
              <w:rPr>
                <w:lang w:val="en-US"/>
              </w:rPr>
              <w:t>CHF</w:t>
            </w:r>
          </w:p>
        </w:tc>
      </w:tr>
      <w:tr w:rsidR="007B5D0B" w:rsidRPr="00DB53DA" w14:paraId="78F26BF7" w14:textId="77777777" w:rsidTr="00A0075A">
        <w:trPr>
          <w:jc w:val="center"/>
        </w:trPr>
        <w:tc>
          <w:tcPr>
            <w:tcW w:w="1226" w:type="dxa"/>
            <w:vMerge/>
            <w:shd w:val="clear" w:color="auto" w:fill="D9D9D9" w:themeFill="background1" w:themeFillShade="D9"/>
          </w:tcPr>
          <w:p w14:paraId="6CAA1CEA" w14:textId="77777777" w:rsidR="007B5D0B" w:rsidRPr="00DB53DA" w:rsidRDefault="007B5D0B" w:rsidP="00A0075A">
            <w:pPr>
              <w:rPr>
                <w:bCs/>
                <w:lang w:val="en-US"/>
              </w:rPr>
            </w:pPr>
          </w:p>
        </w:tc>
        <w:tc>
          <w:tcPr>
            <w:tcW w:w="1965" w:type="dxa"/>
            <w:vMerge/>
            <w:shd w:val="clear" w:color="auto" w:fill="D9D9D9" w:themeFill="background1" w:themeFillShade="D9"/>
          </w:tcPr>
          <w:p w14:paraId="55243305" w14:textId="77777777" w:rsidR="007B5D0B" w:rsidRPr="00DB53DA" w:rsidRDefault="007B5D0B" w:rsidP="00A0075A">
            <w:pPr>
              <w:rPr>
                <w:bCs/>
                <w:lang w:val="en-US"/>
              </w:rPr>
            </w:pPr>
          </w:p>
        </w:tc>
        <w:tc>
          <w:tcPr>
            <w:tcW w:w="4446" w:type="dxa"/>
          </w:tcPr>
          <w:p w14:paraId="68C623F3" w14:textId="77777777" w:rsidR="007B5D0B" w:rsidRPr="00DB53DA" w:rsidRDefault="007B5D0B" w:rsidP="00A0075A">
            <w:pPr>
              <w:rPr>
                <w:lang w:val="en-US"/>
              </w:rPr>
            </w:pPr>
          </w:p>
        </w:tc>
        <w:tc>
          <w:tcPr>
            <w:tcW w:w="1444" w:type="dxa"/>
          </w:tcPr>
          <w:p w14:paraId="145E1904" w14:textId="77777777" w:rsidR="007B5D0B" w:rsidRPr="00DB53DA" w:rsidRDefault="007B5D0B" w:rsidP="00A0075A">
            <w:pPr>
              <w:rPr>
                <w:lang w:val="en-US"/>
              </w:rPr>
            </w:pPr>
            <w:r w:rsidRPr="00DB53DA">
              <w:rPr>
                <w:lang w:val="en-US"/>
              </w:rPr>
              <w:t>CHF</w:t>
            </w:r>
          </w:p>
        </w:tc>
      </w:tr>
      <w:tr w:rsidR="007B5D0B" w:rsidRPr="00DB53DA" w14:paraId="38F66BCE" w14:textId="77777777" w:rsidTr="00A0075A">
        <w:trPr>
          <w:jc w:val="center"/>
        </w:trPr>
        <w:tc>
          <w:tcPr>
            <w:tcW w:w="1226" w:type="dxa"/>
            <w:vMerge/>
            <w:shd w:val="clear" w:color="auto" w:fill="D9D9D9" w:themeFill="background1" w:themeFillShade="D9"/>
          </w:tcPr>
          <w:p w14:paraId="0724E7CF" w14:textId="77777777" w:rsidR="007B5D0B" w:rsidRPr="00DB53DA" w:rsidRDefault="007B5D0B" w:rsidP="00A0075A">
            <w:pPr>
              <w:rPr>
                <w:bCs/>
                <w:lang w:val="en-US"/>
              </w:rPr>
            </w:pPr>
          </w:p>
        </w:tc>
        <w:tc>
          <w:tcPr>
            <w:tcW w:w="1965" w:type="dxa"/>
            <w:vMerge/>
            <w:shd w:val="clear" w:color="auto" w:fill="D9D9D9" w:themeFill="background1" w:themeFillShade="D9"/>
          </w:tcPr>
          <w:p w14:paraId="2DDD9417" w14:textId="77777777" w:rsidR="007B5D0B" w:rsidRPr="00DB53DA" w:rsidRDefault="007B5D0B" w:rsidP="00A0075A">
            <w:pPr>
              <w:rPr>
                <w:bCs/>
                <w:lang w:val="en-US"/>
              </w:rPr>
            </w:pPr>
          </w:p>
        </w:tc>
        <w:tc>
          <w:tcPr>
            <w:tcW w:w="4446" w:type="dxa"/>
          </w:tcPr>
          <w:p w14:paraId="2887106C" w14:textId="77777777" w:rsidR="007B5D0B" w:rsidRPr="00DB53DA" w:rsidRDefault="007B5D0B" w:rsidP="00A0075A">
            <w:pPr>
              <w:rPr>
                <w:lang w:val="en-US"/>
              </w:rPr>
            </w:pPr>
          </w:p>
        </w:tc>
        <w:tc>
          <w:tcPr>
            <w:tcW w:w="1444" w:type="dxa"/>
          </w:tcPr>
          <w:p w14:paraId="608DBF72" w14:textId="77777777" w:rsidR="007B5D0B" w:rsidRPr="00DB53DA" w:rsidRDefault="007B5D0B" w:rsidP="00A0075A">
            <w:pPr>
              <w:rPr>
                <w:lang w:val="en-US"/>
              </w:rPr>
            </w:pPr>
            <w:r w:rsidRPr="00DB53DA">
              <w:rPr>
                <w:lang w:val="en-US"/>
              </w:rPr>
              <w:t>CHF</w:t>
            </w:r>
          </w:p>
        </w:tc>
      </w:tr>
      <w:tr w:rsidR="007B5D0B" w:rsidRPr="00DB53DA" w14:paraId="11647DAB" w14:textId="77777777" w:rsidTr="00A0075A">
        <w:trPr>
          <w:jc w:val="center"/>
        </w:trPr>
        <w:tc>
          <w:tcPr>
            <w:tcW w:w="1226" w:type="dxa"/>
            <w:vMerge/>
            <w:shd w:val="clear" w:color="auto" w:fill="D9D9D9" w:themeFill="background1" w:themeFillShade="D9"/>
          </w:tcPr>
          <w:p w14:paraId="60928D2F" w14:textId="77777777" w:rsidR="007B5D0B" w:rsidRPr="00DB53DA" w:rsidRDefault="007B5D0B" w:rsidP="00A0075A">
            <w:pPr>
              <w:rPr>
                <w:bCs/>
                <w:lang w:val="en-US"/>
              </w:rPr>
            </w:pPr>
          </w:p>
        </w:tc>
        <w:tc>
          <w:tcPr>
            <w:tcW w:w="1965" w:type="dxa"/>
            <w:shd w:val="clear" w:color="auto" w:fill="D9D9D9" w:themeFill="background1" w:themeFillShade="D9"/>
          </w:tcPr>
          <w:p w14:paraId="713F2B9F" w14:textId="191F65C0" w:rsidR="007B5D0B" w:rsidRPr="00DB53DA" w:rsidRDefault="00C41EE8" w:rsidP="00A0075A">
            <w:pPr>
              <w:rPr>
                <w:bCs/>
                <w:lang w:val="en-US"/>
              </w:rPr>
            </w:pPr>
            <w:r w:rsidRPr="00DB53DA">
              <w:rPr>
                <w:bCs/>
                <w:lang w:val="en-US"/>
              </w:rPr>
              <w:t>Overall expenses for the project</w:t>
            </w:r>
          </w:p>
        </w:tc>
        <w:tc>
          <w:tcPr>
            <w:tcW w:w="5890" w:type="dxa"/>
            <w:gridSpan w:val="2"/>
          </w:tcPr>
          <w:p w14:paraId="1F797404" w14:textId="77777777" w:rsidR="007B5D0B" w:rsidRPr="00DB53DA" w:rsidRDefault="007B5D0B" w:rsidP="00A0075A">
            <w:pPr>
              <w:rPr>
                <w:lang w:val="en-US"/>
              </w:rPr>
            </w:pPr>
            <w:r w:rsidRPr="00DB53DA">
              <w:rPr>
                <w:lang w:val="en-US"/>
              </w:rPr>
              <w:t>CHF</w:t>
            </w:r>
          </w:p>
        </w:tc>
      </w:tr>
      <w:tr w:rsidR="007B5D0B" w:rsidRPr="00DB53DA" w14:paraId="1234A2B9" w14:textId="77777777" w:rsidTr="00A0075A">
        <w:trPr>
          <w:jc w:val="center"/>
        </w:trPr>
        <w:tc>
          <w:tcPr>
            <w:tcW w:w="3191" w:type="dxa"/>
            <w:gridSpan w:val="2"/>
            <w:shd w:val="clear" w:color="auto" w:fill="D9D9D9" w:themeFill="background1" w:themeFillShade="D9"/>
          </w:tcPr>
          <w:p w14:paraId="5735D625" w14:textId="2F6F320D" w:rsidR="007B5D0B" w:rsidRPr="00DB53DA" w:rsidRDefault="00C41EE8" w:rsidP="00A0075A">
            <w:pPr>
              <w:rPr>
                <w:bCs/>
                <w:lang w:val="en-US"/>
              </w:rPr>
            </w:pPr>
            <w:r w:rsidRPr="00DB53DA">
              <w:rPr>
                <w:bCs/>
                <w:lang w:val="en-US"/>
              </w:rPr>
              <w:t>Requested funding amount</w:t>
            </w:r>
          </w:p>
        </w:tc>
        <w:tc>
          <w:tcPr>
            <w:tcW w:w="5890" w:type="dxa"/>
            <w:gridSpan w:val="2"/>
          </w:tcPr>
          <w:p w14:paraId="47653F27" w14:textId="77777777" w:rsidR="007B5D0B" w:rsidRPr="00DB53DA" w:rsidRDefault="007B5D0B" w:rsidP="00A0075A">
            <w:pPr>
              <w:rPr>
                <w:lang w:val="en-US"/>
              </w:rPr>
            </w:pPr>
            <w:r w:rsidRPr="00DB53DA">
              <w:rPr>
                <w:lang w:val="en-US"/>
              </w:rPr>
              <w:t>CHF</w:t>
            </w:r>
          </w:p>
        </w:tc>
      </w:tr>
      <w:tr w:rsidR="007B5D0B" w:rsidRPr="00DB53DA" w14:paraId="09D109C0" w14:textId="77777777" w:rsidTr="00A0075A">
        <w:trPr>
          <w:jc w:val="center"/>
        </w:trPr>
        <w:tc>
          <w:tcPr>
            <w:tcW w:w="3191" w:type="dxa"/>
            <w:gridSpan w:val="2"/>
            <w:shd w:val="clear" w:color="auto" w:fill="D9D9D9" w:themeFill="background1" w:themeFillShade="D9"/>
          </w:tcPr>
          <w:p w14:paraId="085347BC" w14:textId="52963C70" w:rsidR="007B5D0B" w:rsidRPr="00DB53DA" w:rsidRDefault="00C41EE8" w:rsidP="00A0075A">
            <w:pPr>
              <w:rPr>
                <w:bCs/>
                <w:lang w:val="en-US"/>
              </w:rPr>
            </w:pPr>
            <w:r w:rsidRPr="00DB53DA">
              <w:rPr>
                <w:bCs/>
                <w:lang w:val="en-US"/>
              </w:rPr>
              <w:t>Contribution from other funding sources</w:t>
            </w:r>
            <w:r w:rsidR="007B5D0B" w:rsidRPr="00DB53DA">
              <w:rPr>
                <w:bCs/>
                <w:lang w:val="en-US"/>
              </w:rPr>
              <w:t xml:space="preserve"> (</w:t>
            </w:r>
            <w:r w:rsidRPr="00DB53DA">
              <w:rPr>
                <w:bCs/>
                <w:lang w:val="en-US"/>
              </w:rPr>
              <w:t>if applicable</w:t>
            </w:r>
            <w:r w:rsidR="007B5D0B" w:rsidRPr="00DB53DA">
              <w:rPr>
                <w:bCs/>
                <w:lang w:val="en-US"/>
              </w:rPr>
              <w:t>).</w:t>
            </w:r>
            <w:r w:rsidR="007B5D0B" w:rsidRPr="00DB53DA">
              <w:rPr>
                <w:rStyle w:val="Funotenzeichen"/>
                <w:bCs/>
                <w:lang w:val="en-US"/>
              </w:rPr>
              <w:footnoteReference w:id="2"/>
            </w:r>
          </w:p>
        </w:tc>
        <w:tc>
          <w:tcPr>
            <w:tcW w:w="5890" w:type="dxa"/>
            <w:gridSpan w:val="2"/>
          </w:tcPr>
          <w:p w14:paraId="7DF3B76F" w14:textId="77777777" w:rsidR="007B5D0B" w:rsidRPr="00DB53DA" w:rsidRDefault="007B5D0B" w:rsidP="00A0075A">
            <w:pPr>
              <w:rPr>
                <w:lang w:val="en-US"/>
              </w:rPr>
            </w:pPr>
            <w:r w:rsidRPr="00DB53DA">
              <w:rPr>
                <w:lang w:val="en-US"/>
              </w:rPr>
              <w:t>CHF</w:t>
            </w:r>
          </w:p>
        </w:tc>
      </w:tr>
    </w:tbl>
    <w:p w14:paraId="336FB7EF" w14:textId="77777777" w:rsidR="007B5D0B" w:rsidRPr="00DB53DA" w:rsidRDefault="007B5D0B" w:rsidP="007B5D0B">
      <w:pPr>
        <w:rPr>
          <w:lang w:val="en-US"/>
        </w:rPr>
      </w:pPr>
    </w:p>
    <w:p w14:paraId="182CFB9A" w14:textId="3C91CC6B" w:rsidR="007B5D0B" w:rsidRPr="00DB53DA" w:rsidRDefault="00C41EE8" w:rsidP="007B5D0B">
      <w:pPr>
        <w:rPr>
          <w:lang w:val="en-US"/>
        </w:rPr>
      </w:pPr>
      <w:r w:rsidRPr="00DB53DA">
        <w:rPr>
          <w:lang w:val="en-US"/>
        </w:rPr>
        <w:t>Should you be implementing the project as part of a team, please submit travel and accommodation expenses individually. Other costs, however, may only be applied for once by a member of the team. We ask you to coordinate accordingly with your team colleagues.</w:t>
      </w:r>
    </w:p>
    <w:p w14:paraId="2A0F0F3B" w14:textId="77777777" w:rsidR="00C41EE8" w:rsidRPr="00DB53DA" w:rsidRDefault="00C41EE8" w:rsidP="007B5D0B">
      <w:pPr>
        <w:rPr>
          <w:lang w:val="en-US"/>
        </w:rPr>
      </w:pPr>
    </w:p>
    <w:p w14:paraId="10BCF1B4" w14:textId="5CD30200" w:rsidR="007B5D0B" w:rsidRPr="00DB53DA" w:rsidRDefault="007B5D0B" w:rsidP="007B5D0B">
      <w:pPr>
        <w:rPr>
          <w:lang w:val="en-US"/>
        </w:rPr>
      </w:pPr>
      <w:r w:rsidRPr="00DB53DA">
        <w:rPr>
          <w:rStyle w:val="Funotenzeichen"/>
          <w:lang w:val="en-US"/>
        </w:rPr>
        <w:footnoteRef/>
      </w:r>
      <w:r w:rsidRPr="00DB53DA">
        <w:rPr>
          <w:lang w:val="en-US"/>
        </w:rPr>
        <w:t xml:space="preserve"> </w:t>
      </w:r>
      <w:r w:rsidR="00C41EE8" w:rsidRPr="00DB53DA">
        <w:rPr>
          <w:lang w:val="en-US"/>
        </w:rPr>
        <w:t>Especially for larger projects (requested funding amount over CHF 4,000), we encourage applicants to consider additional funding options.</w:t>
      </w:r>
    </w:p>
    <w:p w14:paraId="3B91470E" w14:textId="77777777" w:rsidR="007B5D0B" w:rsidRPr="00DB53DA" w:rsidRDefault="007B5D0B" w:rsidP="007B5D0B">
      <w:pPr>
        <w:rPr>
          <w:lang w:val="en-US"/>
        </w:rPr>
      </w:pPr>
    </w:p>
    <w:p w14:paraId="4F5FB48F" w14:textId="4495D9E7" w:rsidR="007B5D0B" w:rsidRPr="00DB53DA" w:rsidRDefault="00C41EE8" w:rsidP="007B5D0B">
      <w:pPr>
        <w:pStyle w:val="berschrift2"/>
        <w:rPr>
          <w:lang w:val="en-US"/>
        </w:rPr>
      </w:pPr>
      <w:r w:rsidRPr="00DB53DA">
        <w:rPr>
          <w:lang w:val="en-US"/>
        </w:rPr>
        <w:t>Comments</w:t>
      </w:r>
    </w:p>
    <w:p w14:paraId="259EAEF0" w14:textId="77777777" w:rsidR="007B5D0B" w:rsidRPr="00DB53DA" w:rsidRDefault="007B5D0B" w:rsidP="007B5D0B">
      <w:pPr>
        <w:rPr>
          <w:lang w:val="en-US"/>
        </w:rPr>
      </w:pPr>
      <w:r w:rsidRPr="00DB53DA">
        <w:rPr>
          <w:lang w:val="en-US"/>
        </w:rPr>
        <w:fldChar w:fldCharType="begin">
          <w:ffData>
            <w:name w:val="Text1"/>
            <w:enabled/>
            <w:calcOnExit w:val="0"/>
            <w:textInput/>
          </w:ffData>
        </w:fldChar>
      </w:r>
      <w:bookmarkStart w:id="2" w:name="Text1"/>
      <w:r w:rsidRPr="00DB53DA">
        <w:rPr>
          <w:lang w:val="en-US"/>
        </w:rPr>
        <w:instrText xml:space="preserve"> FORMTEXT </w:instrText>
      </w:r>
      <w:r w:rsidRPr="00DB53DA">
        <w:rPr>
          <w:lang w:val="en-US"/>
        </w:rPr>
      </w:r>
      <w:r w:rsidRPr="00DB53DA">
        <w:rPr>
          <w:lang w:val="en-US"/>
        </w:rPr>
        <w:fldChar w:fldCharType="separate"/>
      </w:r>
      <w:r w:rsidRPr="00DB53DA">
        <w:rPr>
          <w:noProof/>
          <w:lang w:val="en-US"/>
        </w:rPr>
        <w:t> </w:t>
      </w:r>
      <w:r w:rsidRPr="00DB53DA">
        <w:rPr>
          <w:noProof/>
          <w:lang w:val="en-US"/>
        </w:rPr>
        <w:t> </w:t>
      </w:r>
      <w:r w:rsidRPr="00DB53DA">
        <w:rPr>
          <w:noProof/>
          <w:lang w:val="en-US"/>
        </w:rPr>
        <w:t> </w:t>
      </w:r>
      <w:r w:rsidRPr="00DB53DA">
        <w:rPr>
          <w:noProof/>
          <w:lang w:val="en-US"/>
        </w:rPr>
        <w:t> </w:t>
      </w:r>
      <w:r w:rsidRPr="00DB53DA">
        <w:rPr>
          <w:noProof/>
          <w:lang w:val="en-US"/>
        </w:rPr>
        <w:t> </w:t>
      </w:r>
      <w:r w:rsidRPr="00DB53DA">
        <w:rPr>
          <w:lang w:val="en-US"/>
        </w:rPr>
        <w:fldChar w:fldCharType="end"/>
      </w:r>
      <w:bookmarkEnd w:id="2"/>
    </w:p>
    <w:p w14:paraId="53A9F09F" w14:textId="77777777" w:rsidR="007B5D0B" w:rsidRPr="00DB53DA" w:rsidRDefault="007B5D0B" w:rsidP="007B5D0B">
      <w:pPr>
        <w:rPr>
          <w:lang w:val="en-US"/>
        </w:rPr>
      </w:pPr>
    </w:p>
    <w:p w14:paraId="227F8F10" w14:textId="0CD0DEB7" w:rsidR="007B5D0B" w:rsidRPr="00DB53DA" w:rsidRDefault="00C41EE8" w:rsidP="007B5D0B">
      <w:pPr>
        <w:tabs>
          <w:tab w:val="left" w:pos="1934"/>
        </w:tabs>
        <w:rPr>
          <w:b/>
          <w:bCs/>
          <w:lang w:val="en-US"/>
        </w:rPr>
      </w:pPr>
      <w:r w:rsidRPr="00DB53DA">
        <w:rPr>
          <w:b/>
          <w:bCs/>
          <w:lang w:val="en-US"/>
        </w:rPr>
        <w:lastRenderedPageBreak/>
        <w:t>Contact</w:t>
      </w:r>
    </w:p>
    <w:p w14:paraId="7CDE936C" w14:textId="77777777" w:rsidR="00730D40" w:rsidRDefault="00C734CE" w:rsidP="00C734CE">
      <w:pPr>
        <w:rPr>
          <w:lang w:val="en-US"/>
        </w:rPr>
      </w:pPr>
      <w:r w:rsidRPr="00DB53DA">
        <w:rPr>
          <w:lang w:val="en-US"/>
        </w:rPr>
        <w:t xml:space="preserve">Please submit the completed </w:t>
      </w:r>
      <w:r w:rsidR="00917B6E">
        <w:rPr>
          <w:lang w:val="en-US"/>
        </w:rPr>
        <w:t xml:space="preserve">application </w:t>
      </w:r>
      <w:r w:rsidRPr="00DB53DA">
        <w:rPr>
          <w:lang w:val="en-US"/>
        </w:rPr>
        <w:t xml:space="preserve">form, including the letter of recommendation, to Anna Leupold </w:t>
      </w:r>
    </w:p>
    <w:p w14:paraId="3ECBF108" w14:textId="1B1E84EF" w:rsidR="00C734CE" w:rsidRPr="00DB53DA" w:rsidRDefault="000C3B7E" w:rsidP="00C734CE">
      <w:pPr>
        <w:rPr>
          <w:lang w:val="en-US"/>
        </w:rPr>
      </w:pPr>
      <w:r w:rsidRPr="000C3B7E">
        <w:rPr>
          <w:lang w:val="en-US"/>
        </w:rPr>
        <w:t>(</w:t>
      </w:r>
      <w:hyperlink r:id="rId11" w:history="1">
        <w:r w:rsidR="00730D40" w:rsidRPr="00323538">
          <w:rPr>
            <w:rStyle w:val="Hyperlink"/>
            <w:lang w:val="en-US"/>
          </w:rPr>
          <w:t>engage@ulf.uzh.ch</w:t>
        </w:r>
      </w:hyperlink>
      <w:r w:rsidR="00C734CE" w:rsidRPr="00DB53DA">
        <w:rPr>
          <w:lang w:val="en-US"/>
        </w:rPr>
        <w:t>).</w:t>
      </w:r>
    </w:p>
    <w:p w14:paraId="257C5116" w14:textId="30EA8823" w:rsidR="007B5D0B" w:rsidRPr="00DB53DA" w:rsidRDefault="00C734CE" w:rsidP="00C734CE">
      <w:pPr>
        <w:rPr>
          <w:lang w:val="en-US"/>
        </w:rPr>
      </w:pPr>
      <w:r w:rsidRPr="00DB53DA">
        <w:rPr>
          <w:lang w:val="en-US"/>
        </w:rPr>
        <w:t>Any queries may be directed to the same address.</w:t>
      </w:r>
    </w:p>
    <w:p w14:paraId="292FD560" w14:textId="30F49602" w:rsidR="009C0511" w:rsidRPr="0002243C" w:rsidRDefault="009C0511" w:rsidP="001932E9">
      <w:pPr>
        <w:rPr>
          <w:lang w:val="en-GB"/>
        </w:rPr>
      </w:pPr>
    </w:p>
    <w:sectPr w:rsidR="009C0511" w:rsidRPr="0002243C" w:rsidSect="00136CB6">
      <w:headerReference w:type="default" r:id="rId12"/>
      <w:footerReference w:type="default" r:id="rId13"/>
      <w:headerReference w:type="first" r:id="rId14"/>
      <w:type w:val="continuous"/>
      <w:pgSz w:w="11907" w:h="16840" w:code="9"/>
      <w:pgMar w:top="1565" w:right="1361" w:bottom="1270" w:left="1361" w:header="397" w:footer="170" w:gutter="0"/>
      <w:cols w:space="708"/>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E09264" w14:textId="77777777" w:rsidR="00DE2AEC" w:rsidRDefault="00DE2AEC" w:rsidP="00F91D37">
      <w:pPr>
        <w:spacing w:line="240" w:lineRule="auto"/>
      </w:pPr>
      <w:r>
        <w:separator/>
      </w:r>
    </w:p>
  </w:endnote>
  <w:endnote w:type="continuationSeparator" w:id="0">
    <w:p w14:paraId="52218B7F" w14:textId="77777777" w:rsidR="00DE2AEC" w:rsidRDefault="00DE2AEC"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LT Com 55 Roman">
    <w:altName w:val="Arial"/>
    <w:panose1 w:val="020B0604020202020204"/>
    <w:charset w:val="00"/>
    <w:family w:val="swiss"/>
    <w:pitch w:val="variable"/>
    <w:sig w:usb0="8000008F" w:usb1="10002042" w:usb2="00000000" w:usb3="00000000" w:csb0="0000009B" w:csb1="00000000"/>
  </w:font>
  <w:font w:name="Source Sans Pro">
    <w:panose1 w:val="020B0503030403020204"/>
    <w:charset w:val="00"/>
    <w:family w:val="swiss"/>
    <w:pitch w:val="variable"/>
    <w:sig w:usb0="600002F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C35283" w14:textId="77777777" w:rsidR="00202A36" w:rsidRPr="009A121D" w:rsidRDefault="00202A36" w:rsidP="009A121D">
    <w:pPr>
      <w:pStyle w:val="Fuzeile"/>
    </w:pPr>
    <w:r w:rsidRPr="008B7BBA">
      <w:rPr>
        <w:rFonts w:ascii="Source Sans Pro SemiBold" w:hAnsi="Source Sans Pro SemiBold"/>
        <w:noProof/>
        <w:lang w:eastAsia="de-CH"/>
      </w:rPr>
      <mc:AlternateContent>
        <mc:Choice Requires="wps">
          <w:drawing>
            <wp:anchor distT="0" distB="0" distL="114300" distR="114300" simplePos="0" relativeHeight="251659264" behindDoc="0" locked="1" layoutInCell="1" allowOverlap="1" wp14:anchorId="1143AC3A" wp14:editId="6C32F6DF">
              <wp:simplePos x="0" y="0"/>
              <wp:positionH relativeFrom="margin">
                <wp:align>right</wp:align>
              </wp:positionH>
              <wp:positionV relativeFrom="page">
                <wp:align>bottom</wp:align>
              </wp:positionV>
              <wp:extent cx="630000" cy="388800"/>
              <wp:effectExtent l="0" t="0" r="0" b="0"/>
              <wp:wrapSquare wrapText="bothSides"/>
              <wp:docPr id="1285713947" name="Textfel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0000" cy="38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D7D27F" w14:textId="1D53B690" w:rsidR="00202A36" w:rsidRPr="003653CF" w:rsidRDefault="00202A36" w:rsidP="009A121D">
                          <w:pPr>
                            <w:pStyle w:val="Seitenzahlen"/>
                          </w:pPr>
                          <w:r w:rsidRPr="003653CF">
                            <w:fldChar w:fldCharType="begin"/>
                          </w:r>
                          <w:r w:rsidRPr="003653CF">
                            <w:instrText>PAGE   \* MERGEFORMAT</w:instrText>
                          </w:r>
                          <w:r w:rsidRPr="003653CF">
                            <w:fldChar w:fldCharType="separate"/>
                          </w:r>
                          <w:r w:rsidRPr="003653CF">
                            <w:rPr>
                              <w:noProof/>
                              <w:lang w:val="de-DE"/>
                            </w:rPr>
                            <w:t>5</w:t>
                          </w:r>
                          <w:r w:rsidRPr="003653CF">
                            <w:fldChar w:fldCharType="end"/>
                          </w:r>
                          <w:r w:rsidRPr="003653CF">
                            <w:t xml:space="preserve">   |   </w:t>
                          </w:r>
                          <w:r w:rsidR="000C3B7E">
                            <w:t>3</w:t>
                          </w:r>
                        </w:p>
                      </w:txbxContent>
                    </wps:txbx>
                    <wps:bodyPr rot="0" spcFirstLastPara="0" vertOverflow="overflow" horzOverflow="overflow" vert="horz" wrap="square" lIns="0" tIns="0" rIns="0" bIns="23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3AC3A" id="_x0000_t202" coordsize="21600,21600" o:spt="202" path="m,l,21600r21600,l21600,xe">
              <v:stroke joinstyle="miter"/>
              <v:path gradientshapeok="t" o:connecttype="rect"/>
            </v:shapetype>
            <v:shape id="Textfeld 3" o:spid="_x0000_s1026" type="#_x0000_t202" alt="&quot;&quot;" style="position:absolute;margin-left:-1.6pt;margin-top:0;width:49.6pt;height:30.6pt;z-index:251659264;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" filled="f" stroked="f" strokeweight=".5pt">
              <v:textbox inset="0,0,0,6.5mm">
                <w:txbxContent>
                  <w:p w14:paraId="45D7D27F" w14:textId="1D53B690" w:rsidR="00202A36" w:rsidRPr="003653CF" w:rsidRDefault="00202A36" w:rsidP="009A121D">
                    <w:pPr>
                      <w:pStyle w:val="Seitenzahlen"/>
                    </w:pPr>
                    <w:r w:rsidRPr="003653CF">
                      <w:fldChar w:fldCharType="begin"/>
                    </w:r>
                    <w:r w:rsidRPr="003653CF">
                      <w:instrText>PAGE   \* MERGEFORMAT</w:instrText>
                    </w:r>
                    <w:r w:rsidRPr="003653CF">
                      <w:fldChar w:fldCharType="separate"/>
                    </w:r>
                    <w:r w:rsidRPr="003653CF">
                      <w:rPr>
                        <w:noProof/>
                        <w:lang w:val="de-DE"/>
                      </w:rPr>
                      <w:t>5</w:t>
                    </w:r>
                    <w:r w:rsidRPr="003653CF">
                      <w:fldChar w:fldCharType="end"/>
                    </w:r>
                    <w:r w:rsidRPr="003653CF">
                      <w:t xml:space="preserve">   |   </w:t>
                    </w:r>
                    <w:r w:rsidR="000C3B7E">
                      <w:t>3</w:t>
                    </w:r>
                  </w:p>
                </w:txbxContent>
              </v:textbox>
              <w10:wrap type="square" anchorx="margin" anchory="page"/>
              <w10:anchorlock/>
            </v:shape>
          </w:pict>
        </mc:Fallback>
      </mc:AlternateContent>
    </w:r>
    <w:r w:rsidRPr="008B7BBA">
      <w:rPr>
        <w:rFonts w:ascii="Source Sans Pro SemiBold" w:hAnsi="Source Sans Pro SemiBold"/>
      </w:rPr>
      <w:t>Universit</w:t>
    </w:r>
    <w:r>
      <w:rPr>
        <w:rFonts w:ascii="Source Sans Pro SemiBold" w:hAnsi="Source Sans Pro SemiBold"/>
      </w:rPr>
      <w:t xml:space="preserve">y of </w:t>
    </w:r>
    <w:proofErr w:type="spellStart"/>
    <w:r>
      <w:rPr>
        <w:rFonts w:ascii="Source Sans Pro SemiBold" w:hAnsi="Source Sans Pro SemiBold"/>
      </w:rPr>
      <w:t>Zurich</w:t>
    </w:r>
    <w:proofErr w:type="spellEnd"/>
    <w:r w:rsidRPr="008B7BBA">
      <w:t xml:space="preserve"> </w:t>
    </w:r>
    <w:r>
      <w:t xml:space="preserve"> </w:t>
    </w:r>
    <w:r w:rsidRPr="008B7BBA">
      <w:t xml:space="preserve"> </w:t>
    </w:r>
    <w:r w:rsidRPr="00724891">
      <w:rPr>
        <w:position w:val="1"/>
      </w:rPr>
      <w:t>|</w:t>
    </w:r>
    <w:r w:rsidRPr="004C6284">
      <w:t xml:space="preserve"> </w:t>
    </w:r>
    <w:r w:rsidRPr="008B7BBA">
      <w:t xml:space="preserve"> </w:t>
    </w:r>
    <w:r>
      <w:t xml:space="preserve"> </w:t>
    </w:r>
    <w:r w:rsidR="009C0511">
      <w:t>Educational Development</w:t>
    </w:r>
  </w:p>
  <w:p w14:paraId="11414EDF" w14:textId="77777777" w:rsidR="009A121D" w:rsidRPr="009A121D" w:rsidRDefault="009A121D" w:rsidP="009A12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EDEFBB" w14:textId="77777777" w:rsidR="00DE2AEC" w:rsidRPr="00B40109" w:rsidRDefault="00DE2AEC" w:rsidP="009A121D">
      <w:pPr>
        <w:pStyle w:val="Fussnotentrennung"/>
      </w:pPr>
    </w:p>
  </w:footnote>
  <w:footnote w:type="continuationSeparator" w:id="0">
    <w:p w14:paraId="0D91D9E5" w14:textId="77777777" w:rsidR="00DE2AEC" w:rsidRDefault="00DE2AEC" w:rsidP="00F91D37">
      <w:pPr>
        <w:spacing w:line="240" w:lineRule="auto"/>
      </w:pPr>
      <w:r>
        <w:continuationSeparator/>
      </w:r>
    </w:p>
  </w:footnote>
  <w:footnote w:type="continuationNotice" w:id="1">
    <w:p w14:paraId="35009EF6" w14:textId="77777777" w:rsidR="00DE2AEC" w:rsidRDefault="00DE2AEC">
      <w:pPr>
        <w:spacing w:line="240" w:lineRule="auto"/>
      </w:pPr>
    </w:p>
  </w:footnote>
  <w:footnote w:id="2">
    <w:p w14:paraId="2D3F7576" w14:textId="77777777" w:rsidR="007B5D0B" w:rsidRDefault="007B5D0B" w:rsidP="007B5D0B">
      <w:pPr>
        <w:pStyle w:val="Funotentext"/>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E5F558" w14:textId="77777777" w:rsidR="00225AAD" w:rsidRPr="00D00E26" w:rsidRDefault="00225AAD" w:rsidP="00D00E26">
    <w:pPr>
      <w:pStyle w:val="Kopfzeile"/>
    </w:pPr>
  </w:p>
  <w:p w14:paraId="16020EA2" w14:textId="77777777" w:rsidR="00225AAD" w:rsidRDefault="00225A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ohneRahmen"/>
      <w:tblW w:w="7501" w:type="dxa"/>
      <w:tblInd w:w="-987" w:type="dxa"/>
      <w:tblLook w:val="04A0" w:firstRow="1" w:lastRow="0" w:firstColumn="1" w:lastColumn="0" w:noHBand="0" w:noVBand="1"/>
    </w:tblPr>
    <w:tblGrid>
      <w:gridCol w:w="2852"/>
      <w:gridCol w:w="4649"/>
    </w:tblGrid>
    <w:tr w:rsidR="0002243C" w14:paraId="71773FFE" w14:textId="77777777" w:rsidTr="00EE688A">
      <w:trPr>
        <w:trHeight w:hRule="exact" w:val="850"/>
      </w:trPr>
      <w:tc>
        <w:tcPr>
          <w:tcW w:w="2852" w:type="dxa"/>
          <w:tcBorders>
            <w:right w:val="single" w:sz="4" w:space="0" w:color="808080"/>
          </w:tcBorders>
        </w:tcPr>
        <w:p w14:paraId="4C106477" w14:textId="77777777" w:rsidR="0002243C" w:rsidRPr="003621B6" w:rsidRDefault="0002243C" w:rsidP="0036688D">
          <w:pPr>
            <w:pStyle w:val="Kopfzeile"/>
            <w:ind w:left="28"/>
            <w:rPr>
              <w:sz w:val="2"/>
              <w:szCs w:val="2"/>
            </w:rPr>
          </w:pPr>
          <w:r>
            <w:rPr>
              <w:noProof/>
            </w:rPr>
            <w:drawing>
              <wp:inline distT="0" distB="0" distL="0" distR="0" wp14:anchorId="7A35C5FD" wp14:editId="7BF97A36">
                <wp:extent cx="1548000" cy="536243"/>
                <wp:effectExtent l="0" t="0" r="0" b="0"/>
                <wp:docPr id="54870960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548000" cy="536243"/>
                        </a:xfrm>
                        <a:prstGeom prst="rect">
                          <a:avLst/>
                        </a:prstGeom>
                      </pic:spPr>
                    </pic:pic>
                  </a:graphicData>
                </a:graphic>
              </wp:inline>
            </w:drawing>
          </w:r>
        </w:p>
      </w:tc>
      <w:tc>
        <w:tcPr>
          <w:tcW w:w="4649" w:type="dxa"/>
          <w:tcBorders>
            <w:left w:val="single" w:sz="4" w:space="0" w:color="808080"/>
          </w:tcBorders>
          <w:vAlign w:val="center"/>
        </w:tcPr>
        <w:p w14:paraId="2BEB004C" w14:textId="77777777" w:rsidR="0002243C" w:rsidRPr="001465E4" w:rsidRDefault="009C0511" w:rsidP="0036688D">
          <w:pPr>
            <w:pStyle w:val="Organisationseinheit"/>
            <w:ind w:left="408"/>
            <w:contextualSpacing/>
          </w:pPr>
          <w:r>
            <w:t>Educational Development</w:t>
          </w:r>
        </w:p>
      </w:tc>
    </w:tr>
  </w:tbl>
  <w:p w14:paraId="06DEF20E" w14:textId="6022D62F" w:rsidR="0002243C" w:rsidRPr="00992DCC" w:rsidRDefault="00402998" w:rsidP="00755084">
    <w:pPr>
      <w:pStyle w:val="Kopfzeile"/>
      <w:spacing w:after="1020"/>
    </w:pPr>
    <w:r>
      <w:rPr>
        <w:noProof/>
        <w:lang w:val="de-DE" w:eastAsia="de-DE"/>
      </w:rPr>
      <mc:AlternateContent>
        <mc:Choice Requires="wps">
          <w:drawing>
            <wp:anchor distT="0" distB="0" distL="114300" distR="114300" simplePos="0" relativeHeight="251663360" behindDoc="0" locked="1" layoutInCell="1" allowOverlap="1" wp14:anchorId="337FC53B" wp14:editId="47BE4173">
              <wp:simplePos x="0" y="0"/>
              <wp:positionH relativeFrom="page">
                <wp:posOffset>866775</wp:posOffset>
              </wp:positionH>
              <wp:positionV relativeFrom="page">
                <wp:posOffset>1428115</wp:posOffset>
              </wp:positionV>
              <wp:extent cx="4249420" cy="229870"/>
              <wp:effectExtent l="0" t="0" r="508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9420" cy="229870"/>
                      </a:xfrm>
                      <a:prstGeom prst="rect">
                        <a:avLst/>
                      </a:prstGeom>
                      <a:noFill/>
                      <a:ln>
                        <a:noFill/>
                      </a:ln>
                      <a:extLst>
                        <a:ext uri="{909E8E84-426E-40dd-AFC4-6F175D3DCCD1}">
                          <a14:hiddenFill xmlns:arto="http://schemas.microsoft.com/office/word/2006/arto"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rto="http://schemas.microsoft.com/office/word/2006/arto"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BFD3676" w14:textId="63341FDD" w:rsidR="00402998" w:rsidRPr="004A23B0" w:rsidRDefault="00402998" w:rsidP="00402998">
                          <w:pPr>
                            <w:pStyle w:val="Dokumententyp"/>
                            <w:rPr>
                              <w:lang w:val="en-US"/>
                            </w:rPr>
                          </w:pPr>
                          <w:r w:rsidRPr="008A2599">
                            <w:rPr>
                              <w:sz w:val="28"/>
                              <w:szCs w:val="28"/>
                              <w:lang w:val="en-US"/>
                            </w:rPr>
                            <w:t>UZH Teaching Fund</w:t>
                          </w:r>
                          <w:r>
                            <w:rPr>
                              <w:sz w:val="28"/>
                              <w:szCs w:val="28"/>
                            </w:rPr>
                            <w:t xml:space="preserve"> – </w:t>
                          </w:r>
                          <w:proofErr w:type="spellStart"/>
                          <w:r>
                            <w:rPr>
                              <w:sz w:val="28"/>
                              <w:szCs w:val="28"/>
                            </w:rPr>
                            <w:t>engage_now</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FC53B" id="_x0000_t202" coordsize="21600,21600" o:spt="202" path="m,l,21600r21600,l21600,xe">
              <v:stroke joinstyle="miter"/>
              <v:path gradientshapeok="t" o:connecttype="rect"/>
            </v:shapetype>
            <v:shape id="Text Box 2" o:spid="_x0000_s1027" type="#_x0000_t202" style="position:absolute;margin-left:68.25pt;margin-top:112.45pt;width:334.6pt;height:18.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" filled="f" stroked="f">
              <v:textbox inset="0,0,0,0">
                <w:txbxContent>
                  <w:p w14:paraId="4BFD3676" w14:textId="63341FDD" w:rsidR="00402998" w:rsidRPr="004A23B0" w:rsidRDefault="00402998" w:rsidP="00402998">
                    <w:pPr>
                      <w:pStyle w:val="Dokumententyp"/>
                      <w:rPr>
                        <w:lang w:val="en-US"/>
                      </w:rPr>
                    </w:pPr>
                    <w:r w:rsidRPr="008A2599">
                      <w:rPr>
                        <w:sz w:val="28"/>
                        <w:szCs w:val="28"/>
                        <w:lang w:val="en-US"/>
                      </w:rPr>
                      <w:t>UZH Teaching Fund</w:t>
                    </w:r>
                    <w:r>
                      <w:rPr>
                        <w:sz w:val="28"/>
                        <w:szCs w:val="28"/>
                      </w:rPr>
                      <w:t xml:space="preserve"> – engage_now</w:t>
                    </w:r>
                  </w:p>
                </w:txbxContent>
              </v:textbox>
              <w10:wrap anchorx="page" anchory="page"/>
              <w10:anchorlock/>
            </v:shape>
          </w:pict>
        </mc:Fallback>
      </mc:AlternateContent>
    </w:r>
    <w:r w:rsidR="0002243C">
      <w:rPr>
        <w:noProof/>
      </w:rPr>
      <mc:AlternateContent>
        <mc:Choice Requires="wps">
          <w:drawing>
            <wp:anchor distT="0" distB="0" distL="114300" distR="114300" simplePos="0" relativeHeight="251661312" behindDoc="0" locked="1" layoutInCell="1" allowOverlap="1" wp14:anchorId="2CD25AD6" wp14:editId="1CF388E7">
              <wp:simplePos x="0" y="0"/>
              <wp:positionH relativeFrom="page">
                <wp:align>right</wp:align>
              </wp:positionH>
              <wp:positionV relativeFrom="page">
                <wp:align>top</wp:align>
              </wp:positionV>
              <wp:extent cx="2498400" cy="1350000"/>
              <wp:effectExtent l="0" t="0" r="0" b="0"/>
              <wp:wrapNone/>
              <wp:docPr id="12" name="Textfeld 5"/>
              <wp:cNvGraphicFramePr/>
              <a:graphic xmlns:a="http://schemas.openxmlformats.org/drawingml/2006/main">
                <a:graphicData uri="http://schemas.microsoft.com/office/word/2010/wordprocessingShape">
                  <wps:wsp>
                    <wps:cNvSpPr txBox="1"/>
                    <wps:spPr>
                      <a:xfrm>
                        <a:off x="0" y="0"/>
                        <a:ext cx="2498400" cy="135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943F8D" w14:textId="77777777" w:rsidR="0002243C" w:rsidRPr="007B5D0B" w:rsidRDefault="0002243C" w:rsidP="00E25EED">
                          <w:pPr>
                            <w:pStyle w:val="Adresse"/>
                            <w:spacing w:line="264" w:lineRule="auto"/>
                            <w:rPr>
                              <w:lang w:val="en-US"/>
                            </w:rPr>
                          </w:pPr>
                          <w:r w:rsidRPr="007B5D0B">
                            <w:rPr>
                              <w:lang w:val="en-US"/>
                            </w:rPr>
                            <w:t>University of Zurich</w:t>
                          </w:r>
                        </w:p>
                        <w:p w14:paraId="1756B681" w14:textId="77777777" w:rsidR="0002243C" w:rsidRPr="009C0511" w:rsidRDefault="009C0511" w:rsidP="00E25EED">
                          <w:pPr>
                            <w:pStyle w:val="Adresse"/>
                            <w:spacing w:line="264" w:lineRule="auto"/>
                            <w:rPr>
                              <w:lang w:val="en-US"/>
                            </w:rPr>
                          </w:pPr>
                          <w:r w:rsidRPr="009C0511">
                            <w:rPr>
                              <w:lang w:val="en-US"/>
                            </w:rPr>
                            <w:t>Educational Development</w:t>
                          </w:r>
                        </w:p>
                        <w:p w14:paraId="74A421C4" w14:textId="77777777" w:rsidR="0002243C" w:rsidRPr="009C0511" w:rsidRDefault="009C0511" w:rsidP="00E25EED">
                          <w:pPr>
                            <w:pStyle w:val="Adresse"/>
                            <w:spacing w:line="264" w:lineRule="auto"/>
                            <w:rPr>
                              <w:lang w:val="en-US"/>
                            </w:rPr>
                          </w:pPr>
                          <w:proofErr w:type="spellStart"/>
                          <w:r w:rsidRPr="009C0511">
                            <w:rPr>
                              <w:lang w:val="en-US"/>
                            </w:rPr>
                            <w:t>Hirschengraben</w:t>
                          </w:r>
                          <w:proofErr w:type="spellEnd"/>
                          <w:r w:rsidRPr="009C0511">
                            <w:rPr>
                              <w:lang w:val="en-US"/>
                            </w:rPr>
                            <w:t xml:space="preserve"> 84</w:t>
                          </w:r>
                        </w:p>
                        <w:p w14:paraId="57B0512A" w14:textId="77777777" w:rsidR="0002243C" w:rsidRPr="007B5D0B" w:rsidRDefault="009C0511" w:rsidP="00E25EED">
                          <w:pPr>
                            <w:pStyle w:val="Adresse"/>
                            <w:spacing w:line="264" w:lineRule="auto"/>
                          </w:pPr>
                          <w:r w:rsidRPr="007B5D0B">
                            <w:t xml:space="preserve">8001 </w:t>
                          </w:r>
                          <w:proofErr w:type="spellStart"/>
                          <w:r w:rsidRPr="007B5D0B">
                            <w:t>Zurich</w:t>
                          </w:r>
                          <w:proofErr w:type="spellEnd"/>
                        </w:p>
                        <w:p w14:paraId="28AF37DD" w14:textId="77777777" w:rsidR="007B5D0B" w:rsidRDefault="007B5D0B" w:rsidP="007B5D0B">
                          <w:pPr>
                            <w:pStyle w:val="Adresse"/>
                            <w:spacing w:line="264" w:lineRule="auto"/>
                          </w:pPr>
                          <w:r>
                            <w:t>+41 44 634 27 46</w:t>
                          </w:r>
                        </w:p>
                        <w:p w14:paraId="3984A855" w14:textId="77777777" w:rsidR="007B5D0B" w:rsidRDefault="007B5D0B" w:rsidP="007B5D0B">
                          <w:pPr>
                            <w:pStyle w:val="Adresse"/>
                            <w:spacing w:line="264" w:lineRule="auto"/>
                          </w:pPr>
                          <w:r>
                            <w:t>info@ulf.uzh.ch</w:t>
                          </w:r>
                        </w:p>
                        <w:p w14:paraId="5E17B51B" w14:textId="77777777" w:rsidR="009C0511" w:rsidRPr="009C04D7" w:rsidRDefault="009C0511" w:rsidP="00E25EED">
                          <w:pPr>
                            <w:pStyle w:val="Adresse"/>
                            <w:spacing w:line="264" w:lineRule="auto"/>
                          </w:pPr>
                          <w:r>
                            <w:t>www.le.uzh.ch</w:t>
                          </w:r>
                        </w:p>
                        <w:p w14:paraId="4E8BB675" w14:textId="77777777" w:rsidR="0002243C" w:rsidRPr="004E32B1" w:rsidRDefault="0002243C" w:rsidP="00E25EED">
                          <w:pPr>
                            <w:spacing w:line="264" w:lineRule="auto"/>
                            <w:rPr>
                              <w:color w:val="000000" w:themeColor="text1"/>
                              <w:sz w:val="16"/>
                              <w:szCs w:val="16"/>
                            </w:rPr>
                          </w:pPr>
                        </w:p>
                      </w:txbxContent>
                    </wps:txbx>
                    <wps:bodyPr rot="0" spcFirstLastPara="0" vertOverflow="overflow" horzOverflow="overflow" vert="horz" wrap="square" lIns="0" tIns="3816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CD25AD6" id="Textfeld 5" o:spid="_x0000_s1028" type="#_x0000_t202" style="position:absolute;margin-left:145.5pt;margin-top:0;width:196.7pt;height:106.3pt;z-index:251661312;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" filled="f" stroked="f" strokeweight=".5pt">
              <v:textbox style="mso-fit-shape-to-text:t" inset="0,10.6mm,0,0">
                <w:txbxContent>
                  <w:p w14:paraId="09943F8D" w14:textId="77777777" w:rsidR="0002243C" w:rsidRPr="007B5D0B" w:rsidRDefault="0002243C" w:rsidP="00E25EED">
                    <w:pPr>
                      <w:pStyle w:val="Adresse"/>
                      <w:spacing w:line="264" w:lineRule="auto"/>
                      <w:rPr>
                        <w:lang w:val="en-US"/>
                      </w:rPr>
                    </w:pPr>
                    <w:r w:rsidRPr="007B5D0B">
                      <w:rPr>
                        <w:lang w:val="en-US"/>
                      </w:rPr>
                      <w:t>University of Zurich</w:t>
                    </w:r>
                  </w:p>
                  <w:p w14:paraId="1756B681" w14:textId="77777777" w:rsidR="0002243C" w:rsidRPr="009C0511" w:rsidRDefault="009C0511" w:rsidP="00E25EED">
                    <w:pPr>
                      <w:pStyle w:val="Adresse"/>
                      <w:spacing w:line="264" w:lineRule="auto"/>
                      <w:rPr>
                        <w:lang w:val="en-US"/>
                      </w:rPr>
                    </w:pPr>
                    <w:r w:rsidRPr="009C0511">
                      <w:rPr>
                        <w:lang w:val="en-US"/>
                      </w:rPr>
                      <w:t>Educational Development</w:t>
                    </w:r>
                  </w:p>
                  <w:p w14:paraId="74A421C4" w14:textId="77777777" w:rsidR="0002243C" w:rsidRPr="009C0511" w:rsidRDefault="009C0511" w:rsidP="00E25EED">
                    <w:pPr>
                      <w:pStyle w:val="Adresse"/>
                      <w:spacing w:line="264" w:lineRule="auto"/>
                      <w:rPr>
                        <w:lang w:val="en-US"/>
                      </w:rPr>
                    </w:pPr>
                    <w:r w:rsidRPr="009C0511">
                      <w:rPr>
                        <w:lang w:val="en-US"/>
                      </w:rPr>
                      <w:t>Hirschengraben 84</w:t>
                    </w:r>
                  </w:p>
                  <w:p w14:paraId="57B0512A" w14:textId="77777777" w:rsidR="0002243C" w:rsidRPr="007B5D0B" w:rsidRDefault="009C0511" w:rsidP="00E25EED">
                    <w:pPr>
                      <w:pStyle w:val="Adresse"/>
                      <w:spacing w:line="264" w:lineRule="auto"/>
                    </w:pPr>
                    <w:r w:rsidRPr="007B5D0B">
                      <w:t xml:space="preserve">8001 </w:t>
                    </w:r>
                    <w:proofErr w:type="spellStart"/>
                    <w:r w:rsidRPr="007B5D0B">
                      <w:t>Zurich</w:t>
                    </w:r>
                    <w:proofErr w:type="spellEnd"/>
                  </w:p>
                  <w:p w14:paraId="28AF37DD" w14:textId="77777777" w:rsidR="007B5D0B" w:rsidRDefault="007B5D0B" w:rsidP="007B5D0B">
                    <w:pPr>
                      <w:pStyle w:val="Adresse"/>
                      <w:spacing w:line="264" w:lineRule="auto"/>
                    </w:pPr>
                    <w:r>
                      <w:t>+41 44 634 27 46</w:t>
                    </w:r>
                  </w:p>
                  <w:p w14:paraId="3984A855" w14:textId="77777777" w:rsidR="007B5D0B" w:rsidRDefault="007B5D0B" w:rsidP="007B5D0B">
                    <w:pPr>
                      <w:pStyle w:val="Adresse"/>
                      <w:spacing w:line="264" w:lineRule="auto"/>
                    </w:pPr>
                    <w:r>
                      <w:t>info@ulf.uzh.ch</w:t>
                    </w:r>
                  </w:p>
                  <w:p w14:paraId="5E17B51B" w14:textId="77777777" w:rsidR="009C0511" w:rsidRPr="009C04D7" w:rsidRDefault="009C0511" w:rsidP="00E25EED">
                    <w:pPr>
                      <w:pStyle w:val="Adresse"/>
                      <w:spacing w:line="264" w:lineRule="auto"/>
                    </w:pPr>
                    <w:r>
                      <w:t>www.le.uzh.ch</w:t>
                    </w:r>
                  </w:p>
                  <w:p w14:paraId="4E8BB675" w14:textId="77777777" w:rsidR="0002243C" w:rsidRPr="004E32B1" w:rsidRDefault="0002243C" w:rsidP="00E25EED">
                    <w:pPr>
                      <w:spacing w:line="264" w:lineRule="auto"/>
                      <w:rPr>
                        <w:color w:val="000000" w:themeColor="text1"/>
                        <w:sz w:val="16"/>
                        <w:szCs w:val="16"/>
                      </w:rPr>
                    </w:pPr>
                  </w:p>
                </w:txbxContent>
              </v:textbox>
              <w10:wrap anchorx="page" anchory="page"/>
              <w10:anchorlock/>
            </v:shape>
          </w:pict>
        </mc:Fallback>
      </mc:AlternateContent>
    </w:r>
  </w:p>
  <w:p w14:paraId="31F8C373" w14:textId="77777777" w:rsidR="00887DA4" w:rsidRPr="00887DA4" w:rsidRDefault="00887DA4" w:rsidP="00887DA4">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F7455C8"/>
    <w:multiLevelType w:val="multilevel"/>
    <w:tmpl w:val="6E9A6320"/>
    <w:numStyleLink w:val="Nummerierteberschriften"/>
  </w:abstractNum>
  <w:abstractNum w:abstractNumId="2" w15:restartNumberingAfterBreak="0">
    <w:nsid w:val="238306D5"/>
    <w:multiLevelType w:val="multilevel"/>
    <w:tmpl w:val="6E9A6320"/>
    <w:styleLink w:val="Nummerierteberschriften"/>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tabs>
          <w:tab w:val="num" w:pos="425"/>
        </w:tabs>
        <w:ind w:left="284" w:hanging="284"/>
      </w:pPr>
      <w:rPr>
        <w:rFonts w:hint="default"/>
      </w:rPr>
    </w:lvl>
    <w:lvl w:ilvl="6">
      <w:start w:val="1"/>
      <w:numFmt w:val="decimal"/>
      <w:pStyle w:val="Nummerierung2"/>
      <w:lvlText w:val="%6.%7"/>
      <w:lvlJc w:val="left"/>
      <w:pPr>
        <w:tabs>
          <w:tab w:val="num" w:pos="851"/>
        </w:tabs>
        <w:ind w:left="709"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3" w15:restartNumberingAfterBreak="0">
    <w:nsid w:val="2D892884"/>
    <w:multiLevelType w:val="multilevel"/>
    <w:tmpl w:val="8BDE317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pStyle w:val="NummerierungTabelle"/>
      <w:suff w:val="nothing"/>
      <w:lvlText w:val="%6."/>
      <w:lvlJc w:val="left"/>
      <w:pPr>
        <w:ind w:left="360" w:hanging="360"/>
      </w:pPr>
      <w:rPr>
        <w:rFonts w:hint="default"/>
      </w:rPr>
    </w:lvl>
    <w:lvl w:ilvl="6">
      <w:start w:val="1"/>
      <w:numFmt w:val="decimal"/>
      <w:suff w:val="nothing"/>
      <w:lvlText w:val="%6.%7"/>
      <w:lvlJc w:val="left"/>
      <w:pPr>
        <w:ind w:left="709" w:hanging="425"/>
      </w:pPr>
      <w:rPr>
        <w:rFonts w:hint="default"/>
      </w:rPr>
    </w:lvl>
    <w:lvl w:ilvl="7">
      <w:start w:val="1"/>
      <w:numFmt w:val="decimal"/>
      <w:suff w:val="nothing"/>
      <w:lvlText w:val="%6.%7.%8"/>
      <w:lvlJc w:val="left"/>
      <w:pPr>
        <w:ind w:left="1276" w:hanging="567"/>
      </w:pPr>
      <w:rPr>
        <w:rFonts w:hint="default"/>
      </w:rPr>
    </w:lvl>
    <w:lvl w:ilvl="8">
      <w:start w:val="1"/>
      <w:numFmt w:val="lowerLetter"/>
      <w:lvlText w:val="%9."/>
      <w:lvlJc w:val="left"/>
      <w:pPr>
        <w:ind w:left="284" w:hanging="284"/>
      </w:pPr>
      <w:rPr>
        <w:rFonts w:hint="default"/>
      </w:rPr>
    </w:lvl>
  </w:abstractNum>
  <w:abstractNum w:abstractNumId="4" w15:restartNumberingAfterBreak="0">
    <w:nsid w:val="509F35AD"/>
    <w:multiLevelType w:val="multilevel"/>
    <w:tmpl w:val="BEFC5094"/>
    <w:lvl w:ilvl="0">
      <w:start w:val="1"/>
      <w:numFmt w:val="decimal"/>
      <w:pStyle w:val="Traktandum-Titel1"/>
      <w:suff w:val="space"/>
      <w:lvlText w:val="%1."/>
      <w:lvlJc w:val="left"/>
      <w:pPr>
        <w:ind w:left="0" w:firstLine="0"/>
      </w:pPr>
      <w:rPr>
        <w:rFonts w:hint="default"/>
      </w:rPr>
    </w:lvl>
    <w:lvl w:ilvl="1">
      <w:start w:val="1"/>
      <w:numFmt w:val="decimal"/>
      <w:pStyle w:val="Traktandum-Titel2"/>
      <w:suff w:val="space"/>
      <w:lvlText w:val="%2.%1"/>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6D65251"/>
    <w:multiLevelType w:val="multilevel"/>
    <w:tmpl w:val="9364FD24"/>
    <w:numStyleLink w:val="Aufzhlungen"/>
  </w:abstractNum>
  <w:abstractNum w:abstractNumId="7" w15:restartNumberingAfterBreak="0">
    <w:nsid w:val="7ACF32C4"/>
    <w:multiLevelType w:val="multilevel"/>
    <w:tmpl w:val="9364FD24"/>
    <w:styleLink w:val="Aufzhlungen"/>
    <w:lvl w:ilvl="0">
      <w:start w:val="1"/>
      <w:numFmt w:val="bullet"/>
      <w:pStyle w:val="Aufzhlung1"/>
      <w:lvlText w:val="—"/>
      <w:lvlJc w:val="left"/>
      <w:pPr>
        <w:ind w:left="227" w:hanging="227"/>
      </w:pPr>
      <w:rPr>
        <w:rFonts w:ascii="Source Sans Pro" w:hAnsi="Source Sans Pro" w:hint="default"/>
      </w:rPr>
    </w:lvl>
    <w:lvl w:ilvl="1">
      <w:start w:val="1"/>
      <w:numFmt w:val="bullet"/>
      <w:pStyle w:val="Aufzhlung2"/>
      <w:lvlText w:val="—"/>
      <w:lvlJc w:val="left"/>
      <w:pPr>
        <w:ind w:left="454" w:hanging="227"/>
      </w:pPr>
      <w:rPr>
        <w:rFonts w:ascii="Source Sans Pro" w:hAnsi="Source Sans Pro" w:hint="default"/>
      </w:rPr>
    </w:lvl>
    <w:lvl w:ilvl="2">
      <w:start w:val="1"/>
      <w:numFmt w:val="bullet"/>
      <w:pStyle w:val="Aufzhlung3"/>
      <w:lvlText w:val="—"/>
      <w:lvlJc w:val="left"/>
      <w:pPr>
        <w:ind w:left="680" w:hanging="226"/>
      </w:pPr>
      <w:rPr>
        <w:rFonts w:ascii="Source Sans Pro" w:hAnsi="Source Sans Pro"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956832184">
    <w:abstractNumId w:val="5"/>
  </w:num>
  <w:num w:numId="2" w16cid:durableId="171723735">
    <w:abstractNumId w:val="0"/>
  </w:num>
  <w:num w:numId="3" w16cid:durableId="1073507391">
    <w:abstractNumId w:val="2"/>
  </w:num>
  <w:num w:numId="4" w16cid:durableId="20701801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4162686">
    <w:abstractNumId w:val="7"/>
  </w:num>
  <w:num w:numId="6" w16cid:durableId="14335519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3744835">
    <w:abstractNumId w:val="6"/>
  </w:num>
  <w:num w:numId="8" w16cid:durableId="180516226">
    <w:abstractNumId w:val="4"/>
  </w:num>
  <w:num w:numId="9" w16cid:durableId="130562892">
    <w:abstractNumId w:val="1"/>
  </w:num>
  <w:num w:numId="10" w16cid:durableId="2058778851">
    <w:abstractNumId w:val="3"/>
  </w:num>
  <w:num w:numId="11" w16cid:durableId="5209737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09026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31850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01893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0719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56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7242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33296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93163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0708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2530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0B"/>
    <w:rsid w:val="000000FB"/>
    <w:rsid w:val="00002715"/>
    <w:rsid w:val="00002978"/>
    <w:rsid w:val="00003A9F"/>
    <w:rsid w:val="00007462"/>
    <w:rsid w:val="0001010F"/>
    <w:rsid w:val="00014EF4"/>
    <w:rsid w:val="0002243C"/>
    <w:rsid w:val="00025A3B"/>
    <w:rsid w:val="00025CEC"/>
    <w:rsid w:val="000266B7"/>
    <w:rsid w:val="00032B92"/>
    <w:rsid w:val="00032EA5"/>
    <w:rsid w:val="0003528B"/>
    <w:rsid w:val="000406AD"/>
    <w:rsid w:val="000409C8"/>
    <w:rsid w:val="00041297"/>
    <w:rsid w:val="00041700"/>
    <w:rsid w:val="00042FDD"/>
    <w:rsid w:val="00052258"/>
    <w:rsid w:val="000559FA"/>
    <w:rsid w:val="00063BC2"/>
    <w:rsid w:val="00067566"/>
    <w:rsid w:val="000701F1"/>
    <w:rsid w:val="00071780"/>
    <w:rsid w:val="000757F2"/>
    <w:rsid w:val="00075FF3"/>
    <w:rsid w:val="000803EB"/>
    <w:rsid w:val="00084EB5"/>
    <w:rsid w:val="000867F0"/>
    <w:rsid w:val="00090380"/>
    <w:rsid w:val="00094640"/>
    <w:rsid w:val="00096E8E"/>
    <w:rsid w:val="00097A32"/>
    <w:rsid w:val="000A1884"/>
    <w:rsid w:val="000A24EC"/>
    <w:rsid w:val="000A2660"/>
    <w:rsid w:val="000A2FD9"/>
    <w:rsid w:val="000A7CC5"/>
    <w:rsid w:val="000B183F"/>
    <w:rsid w:val="000B1DC7"/>
    <w:rsid w:val="000B444B"/>
    <w:rsid w:val="000B595D"/>
    <w:rsid w:val="000C1D20"/>
    <w:rsid w:val="000C3B7E"/>
    <w:rsid w:val="000C466F"/>
    <w:rsid w:val="000C486A"/>
    <w:rsid w:val="000C49C1"/>
    <w:rsid w:val="000C4CD8"/>
    <w:rsid w:val="000C572C"/>
    <w:rsid w:val="000D1743"/>
    <w:rsid w:val="000D1BB6"/>
    <w:rsid w:val="000D7269"/>
    <w:rsid w:val="000E37CE"/>
    <w:rsid w:val="000E7543"/>
    <w:rsid w:val="000E756F"/>
    <w:rsid w:val="000F1007"/>
    <w:rsid w:val="000F1D2B"/>
    <w:rsid w:val="000F27FB"/>
    <w:rsid w:val="0010021F"/>
    <w:rsid w:val="00102312"/>
    <w:rsid w:val="00102345"/>
    <w:rsid w:val="00103653"/>
    <w:rsid w:val="00106688"/>
    <w:rsid w:val="00107F09"/>
    <w:rsid w:val="001100B2"/>
    <w:rsid w:val="001134C7"/>
    <w:rsid w:val="00113CB8"/>
    <w:rsid w:val="00114B04"/>
    <w:rsid w:val="0011600D"/>
    <w:rsid w:val="00117356"/>
    <w:rsid w:val="0012151C"/>
    <w:rsid w:val="00122614"/>
    <w:rsid w:val="00127BBA"/>
    <w:rsid w:val="001339B4"/>
    <w:rsid w:val="00133CFB"/>
    <w:rsid w:val="00136CB6"/>
    <w:rsid w:val="001375AB"/>
    <w:rsid w:val="00137905"/>
    <w:rsid w:val="0014325C"/>
    <w:rsid w:val="001434E1"/>
    <w:rsid w:val="00144122"/>
    <w:rsid w:val="00145E6F"/>
    <w:rsid w:val="001465E4"/>
    <w:rsid w:val="00146EF9"/>
    <w:rsid w:val="00146F41"/>
    <w:rsid w:val="00150BB0"/>
    <w:rsid w:val="00151420"/>
    <w:rsid w:val="001514C0"/>
    <w:rsid w:val="00152BDC"/>
    <w:rsid w:val="00154677"/>
    <w:rsid w:val="00155A46"/>
    <w:rsid w:val="00157ECA"/>
    <w:rsid w:val="00161B92"/>
    <w:rsid w:val="00163157"/>
    <w:rsid w:val="00163722"/>
    <w:rsid w:val="0016774B"/>
    <w:rsid w:val="00167916"/>
    <w:rsid w:val="0017133E"/>
    <w:rsid w:val="00171870"/>
    <w:rsid w:val="001757BD"/>
    <w:rsid w:val="001803AA"/>
    <w:rsid w:val="00181168"/>
    <w:rsid w:val="00182F10"/>
    <w:rsid w:val="0018557A"/>
    <w:rsid w:val="001932E9"/>
    <w:rsid w:val="00194130"/>
    <w:rsid w:val="001975D7"/>
    <w:rsid w:val="001A080C"/>
    <w:rsid w:val="001A3606"/>
    <w:rsid w:val="001A3D50"/>
    <w:rsid w:val="001A43BD"/>
    <w:rsid w:val="001A74A5"/>
    <w:rsid w:val="001B20F5"/>
    <w:rsid w:val="001B2CF1"/>
    <w:rsid w:val="001B5DC4"/>
    <w:rsid w:val="001B6567"/>
    <w:rsid w:val="001B6F97"/>
    <w:rsid w:val="001C3763"/>
    <w:rsid w:val="001C3C44"/>
    <w:rsid w:val="001C4A15"/>
    <w:rsid w:val="001C74EF"/>
    <w:rsid w:val="001D1301"/>
    <w:rsid w:val="001D3D4B"/>
    <w:rsid w:val="001D3F99"/>
    <w:rsid w:val="001D58F1"/>
    <w:rsid w:val="001D5BDE"/>
    <w:rsid w:val="001D60F7"/>
    <w:rsid w:val="001E17CD"/>
    <w:rsid w:val="001E247E"/>
    <w:rsid w:val="001E4956"/>
    <w:rsid w:val="001E61C9"/>
    <w:rsid w:val="001E73CF"/>
    <w:rsid w:val="001E73F4"/>
    <w:rsid w:val="001F229E"/>
    <w:rsid w:val="001F4A7E"/>
    <w:rsid w:val="001F4B8C"/>
    <w:rsid w:val="001F4F9B"/>
    <w:rsid w:val="00202866"/>
    <w:rsid w:val="00202A36"/>
    <w:rsid w:val="002030B8"/>
    <w:rsid w:val="00204C84"/>
    <w:rsid w:val="002068A4"/>
    <w:rsid w:val="0021015E"/>
    <w:rsid w:val="00212A2E"/>
    <w:rsid w:val="002132AB"/>
    <w:rsid w:val="00216AB2"/>
    <w:rsid w:val="00217AA0"/>
    <w:rsid w:val="0022053F"/>
    <w:rsid w:val="00222AA3"/>
    <w:rsid w:val="00225AAD"/>
    <w:rsid w:val="0022685B"/>
    <w:rsid w:val="00226FA0"/>
    <w:rsid w:val="0023018C"/>
    <w:rsid w:val="00230606"/>
    <w:rsid w:val="0023205B"/>
    <w:rsid w:val="002322AD"/>
    <w:rsid w:val="002369CE"/>
    <w:rsid w:val="002466D7"/>
    <w:rsid w:val="00247905"/>
    <w:rsid w:val="002504AC"/>
    <w:rsid w:val="0025644A"/>
    <w:rsid w:val="00261983"/>
    <w:rsid w:val="00267F71"/>
    <w:rsid w:val="00270C95"/>
    <w:rsid w:val="0027246C"/>
    <w:rsid w:val="002726D9"/>
    <w:rsid w:val="00273EBC"/>
    <w:rsid w:val="00275B43"/>
    <w:rsid w:val="0027766E"/>
    <w:rsid w:val="002815E0"/>
    <w:rsid w:val="00283995"/>
    <w:rsid w:val="002845D9"/>
    <w:rsid w:val="002860A4"/>
    <w:rsid w:val="00290E37"/>
    <w:rsid w:val="00291BC9"/>
    <w:rsid w:val="00292375"/>
    <w:rsid w:val="002A2A13"/>
    <w:rsid w:val="002A6277"/>
    <w:rsid w:val="002A6A64"/>
    <w:rsid w:val="002A7055"/>
    <w:rsid w:val="002A7E68"/>
    <w:rsid w:val="002B0AD0"/>
    <w:rsid w:val="002B1F0B"/>
    <w:rsid w:val="002B551B"/>
    <w:rsid w:val="002B6F58"/>
    <w:rsid w:val="002C163B"/>
    <w:rsid w:val="002C3205"/>
    <w:rsid w:val="002C3734"/>
    <w:rsid w:val="002C6C56"/>
    <w:rsid w:val="002D272F"/>
    <w:rsid w:val="002D2D46"/>
    <w:rsid w:val="002D38AE"/>
    <w:rsid w:val="002D709C"/>
    <w:rsid w:val="002E21DD"/>
    <w:rsid w:val="002F06AA"/>
    <w:rsid w:val="002F4FB0"/>
    <w:rsid w:val="002F64D5"/>
    <w:rsid w:val="002F68A2"/>
    <w:rsid w:val="002F7085"/>
    <w:rsid w:val="002F7C55"/>
    <w:rsid w:val="0030245A"/>
    <w:rsid w:val="00303B73"/>
    <w:rsid w:val="00307A5B"/>
    <w:rsid w:val="00310D99"/>
    <w:rsid w:val="003139A3"/>
    <w:rsid w:val="00314C63"/>
    <w:rsid w:val="00321330"/>
    <w:rsid w:val="0032330D"/>
    <w:rsid w:val="00323E3B"/>
    <w:rsid w:val="003261BD"/>
    <w:rsid w:val="00327558"/>
    <w:rsid w:val="00333A1B"/>
    <w:rsid w:val="00334A50"/>
    <w:rsid w:val="00337D47"/>
    <w:rsid w:val="0034134D"/>
    <w:rsid w:val="0034273D"/>
    <w:rsid w:val="00343A7F"/>
    <w:rsid w:val="00347F53"/>
    <w:rsid w:val="00350A74"/>
    <w:rsid w:val="003514EE"/>
    <w:rsid w:val="00353E7E"/>
    <w:rsid w:val="00355C57"/>
    <w:rsid w:val="003621B6"/>
    <w:rsid w:val="00363671"/>
    <w:rsid w:val="003647D9"/>
    <w:rsid w:val="00364EE3"/>
    <w:rsid w:val="003653CF"/>
    <w:rsid w:val="0036688D"/>
    <w:rsid w:val="00371E1F"/>
    <w:rsid w:val="0037405C"/>
    <w:rsid w:val="00374A49"/>
    <w:rsid w:val="003757E4"/>
    <w:rsid w:val="00375834"/>
    <w:rsid w:val="003762A0"/>
    <w:rsid w:val="003824CC"/>
    <w:rsid w:val="00382B66"/>
    <w:rsid w:val="003843BA"/>
    <w:rsid w:val="0039124E"/>
    <w:rsid w:val="00391C87"/>
    <w:rsid w:val="00394252"/>
    <w:rsid w:val="00395A1F"/>
    <w:rsid w:val="00396DAD"/>
    <w:rsid w:val="003A0088"/>
    <w:rsid w:val="003A73FF"/>
    <w:rsid w:val="003B2008"/>
    <w:rsid w:val="003B7303"/>
    <w:rsid w:val="003B7896"/>
    <w:rsid w:val="003C3AED"/>
    <w:rsid w:val="003C3D32"/>
    <w:rsid w:val="003C7AA5"/>
    <w:rsid w:val="003D0FAA"/>
    <w:rsid w:val="003D2745"/>
    <w:rsid w:val="003D2F4C"/>
    <w:rsid w:val="003D589D"/>
    <w:rsid w:val="003D5FD8"/>
    <w:rsid w:val="003E1920"/>
    <w:rsid w:val="003E1C93"/>
    <w:rsid w:val="003E50C3"/>
    <w:rsid w:val="003E5DF3"/>
    <w:rsid w:val="003E7468"/>
    <w:rsid w:val="003F012A"/>
    <w:rsid w:val="003F0599"/>
    <w:rsid w:val="003F1A56"/>
    <w:rsid w:val="0040188D"/>
    <w:rsid w:val="00402998"/>
    <w:rsid w:val="00412C86"/>
    <w:rsid w:val="00416AAE"/>
    <w:rsid w:val="0042454D"/>
    <w:rsid w:val="00440B2D"/>
    <w:rsid w:val="0044332C"/>
    <w:rsid w:val="0044425B"/>
    <w:rsid w:val="00444695"/>
    <w:rsid w:val="00452D49"/>
    <w:rsid w:val="00452FC3"/>
    <w:rsid w:val="0045362B"/>
    <w:rsid w:val="0045680E"/>
    <w:rsid w:val="00457E18"/>
    <w:rsid w:val="00471D34"/>
    <w:rsid w:val="0047286A"/>
    <w:rsid w:val="004745F0"/>
    <w:rsid w:val="00476325"/>
    <w:rsid w:val="00476580"/>
    <w:rsid w:val="00480603"/>
    <w:rsid w:val="00484F10"/>
    <w:rsid w:val="00485858"/>
    <w:rsid w:val="00486D13"/>
    <w:rsid w:val="00486DBB"/>
    <w:rsid w:val="00490FC3"/>
    <w:rsid w:val="0049171B"/>
    <w:rsid w:val="00494FD7"/>
    <w:rsid w:val="00495223"/>
    <w:rsid w:val="00495F83"/>
    <w:rsid w:val="0049662D"/>
    <w:rsid w:val="004A039B"/>
    <w:rsid w:val="004A06C5"/>
    <w:rsid w:val="004A1BFD"/>
    <w:rsid w:val="004A21D1"/>
    <w:rsid w:val="004A531E"/>
    <w:rsid w:val="004A7400"/>
    <w:rsid w:val="004B0FDB"/>
    <w:rsid w:val="004B3225"/>
    <w:rsid w:val="004B454A"/>
    <w:rsid w:val="004B4FC7"/>
    <w:rsid w:val="004B67F2"/>
    <w:rsid w:val="004C1329"/>
    <w:rsid w:val="004C1E00"/>
    <w:rsid w:val="004C2A5B"/>
    <w:rsid w:val="004C3880"/>
    <w:rsid w:val="004C4B0F"/>
    <w:rsid w:val="004C5120"/>
    <w:rsid w:val="004C6038"/>
    <w:rsid w:val="004C6284"/>
    <w:rsid w:val="004C6BC7"/>
    <w:rsid w:val="004D0D0F"/>
    <w:rsid w:val="004D0F2F"/>
    <w:rsid w:val="004D179F"/>
    <w:rsid w:val="004D3323"/>
    <w:rsid w:val="004D411C"/>
    <w:rsid w:val="004D5B31"/>
    <w:rsid w:val="004E0E33"/>
    <w:rsid w:val="004E32B1"/>
    <w:rsid w:val="004F22CB"/>
    <w:rsid w:val="004F3283"/>
    <w:rsid w:val="00500294"/>
    <w:rsid w:val="00501A71"/>
    <w:rsid w:val="00501E3E"/>
    <w:rsid w:val="005078C5"/>
    <w:rsid w:val="00510DC3"/>
    <w:rsid w:val="0051262C"/>
    <w:rsid w:val="00513877"/>
    <w:rsid w:val="005153BC"/>
    <w:rsid w:val="00525B53"/>
    <w:rsid w:val="00526970"/>
    <w:rsid w:val="00526C93"/>
    <w:rsid w:val="005336B7"/>
    <w:rsid w:val="005339AE"/>
    <w:rsid w:val="00533AC1"/>
    <w:rsid w:val="00535EA2"/>
    <w:rsid w:val="00537410"/>
    <w:rsid w:val="00541F08"/>
    <w:rsid w:val="00543061"/>
    <w:rsid w:val="00543205"/>
    <w:rsid w:val="00543238"/>
    <w:rsid w:val="005463F1"/>
    <w:rsid w:val="00550787"/>
    <w:rsid w:val="00551F82"/>
    <w:rsid w:val="005540B8"/>
    <w:rsid w:val="00554BA0"/>
    <w:rsid w:val="00554D4C"/>
    <w:rsid w:val="005568AB"/>
    <w:rsid w:val="00560061"/>
    <w:rsid w:val="00560475"/>
    <w:rsid w:val="00562128"/>
    <w:rsid w:val="005671FC"/>
    <w:rsid w:val="00575C3C"/>
    <w:rsid w:val="00575DA4"/>
    <w:rsid w:val="00575F8F"/>
    <w:rsid w:val="00576406"/>
    <w:rsid w:val="00576439"/>
    <w:rsid w:val="00576D74"/>
    <w:rsid w:val="00576DB0"/>
    <w:rsid w:val="00580133"/>
    <w:rsid w:val="00580DE2"/>
    <w:rsid w:val="00580E92"/>
    <w:rsid w:val="0058244B"/>
    <w:rsid w:val="005830E6"/>
    <w:rsid w:val="00583B77"/>
    <w:rsid w:val="005843D9"/>
    <w:rsid w:val="00591832"/>
    <w:rsid w:val="00592841"/>
    <w:rsid w:val="00592FBD"/>
    <w:rsid w:val="00597F45"/>
    <w:rsid w:val="005A0B09"/>
    <w:rsid w:val="005A2631"/>
    <w:rsid w:val="005A357F"/>
    <w:rsid w:val="005A7BE5"/>
    <w:rsid w:val="005B4DEC"/>
    <w:rsid w:val="005B5192"/>
    <w:rsid w:val="005B6FD0"/>
    <w:rsid w:val="005C0714"/>
    <w:rsid w:val="005C2563"/>
    <w:rsid w:val="005C2DC8"/>
    <w:rsid w:val="005C35F5"/>
    <w:rsid w:val="005C6148"/>
    <w:rsid w:val="005C61A5"/>
    <w:rsid w:val="005C7189"/>
    <w:rsid w:val="005D0159"/>
    <w:rsid w:val="005D294A"/>
    <w:rsid w:val="005D5CBE"/>
    <w:rsid w:val="005D5D19"/>
    <w:rsid w:val="005E2C05"/>
    <w:rsid w:val="005E354E"/>
    <w:rsid w:val="005E4ACB"/>
    <w:rsid w:val="005E6805"/>
    <w:rsid w:val="005E70C7"/>
    <w:rsid w:val="005E75BF"/>
    <w:rsid w:val="005F2B49"/>
    <w:rsid w:val="005F3663"/>
    <w:rsid w:val="005F6B47"/>
    <w:rsid w:val="006023ED"/>
    <w:rsid w:val="00603BE6"/>
    <w:rsid w:val="006044D5"/>
    <w:rsid w:val="0061009F"/>
    <w:rsid w:val="00612079"/>
    <w:rsid w:val="00614927"/>
    <w:rsid w:val="00622481"/>
    <w:rsid w:val="006225E8"/>
    <w:rsid w:val="00622FDC"/>
    <w:rsid w:val="00624E1F"/>
    <w:rsid w:val="00625020"/>
    <w:rsid w:val="006253C8"/>
    <w:rsid w:val="006265B6"/>
    <w:rsid w:val="00627756"/>
    <w:rsid w:val="00630B79"/>
    <w:rsid w:val="00634D17"/>
    <w:rsid w:val="00642F26"/>
    <w:rsid w:val="006434C1"/>
    <w:rsid w:val="0064509E"/>
    <w:rsid w:val="00645553"/>
    <w:rsid w:val="00647B77"/>
    <w:rsid w:val="00650B3D"/>
    <w:rsid w:val="00650E5F"/>
    <w:rsid w:val="006514E3"/>
    <w:rsid w:val="0065274C"/>
    <w:rsid w:val="00653A12"/>
    <w:rsid w:val="00655563"/>
    <w:rsid w:val="00661A36"/>
    <w:rsid w:val="00661A71"/>
    <w:rsid w:val="00672E90"/>
    <w:rsid w:val="00674638"/>
    <w:rsid w:val="00676AC5"/>
    <w:rsid w:val="00680A46"/>
    <w:rsid w:val="00686900"/>
    <w:rsid w:val="00686D14"/>
    <w:rsid w:val="00687ED7"/>
    <w:rsid w:val="00691C4C"/>
    <w:rsid w:val="00696CE6"/>
    <w:rsid w:val="006A157B"/>
    <w:rsid w:val="006A2E1F"/>
    <w:rsid w:val="006A3921"/>
    <w:rsid w:val="006B3083"/>
    <w:rsid w:val="006B5345"/>
    <w:rsid w:val="006C0422"/>
    <w:rsid w:val="006C052B"/>
    <w:rsid w:val="006C144C"/>
    <w:rsid w:val="006C4339"/>
    <w:rsid w:val="006C62E1"/>
    <w:rsid w:val="006D130C"/>
    <w:rsid w:val="006D166F"/>
    <w:rsid w:val="006D315E"/>
    <w:rsid w:val="006D48A4"/>
    <w:rsid w:val="006D4DFB"/>
    <w:rsid w:val="006D6A67"/>
    <w:rsid w:val="006D7E7B"/>
    <w:rsid w:val="006E004C"/>
    <w:rsid w:val="006E0F4E"/>
    <w:rsid w:val="006E481D"/>
    <w:rsid w:val="006E4AF1"/>
    <w:rsid w:val="006E6EAB"/>
    <w:rsid w:val="006F0345"/>
    <w:rsid w:val="006F0469"/>
    <w:rsid w:val="006F12B8"/>
    <w:rsid w:val="006F5C45"/>
    <w:rsid w:val="006F6067"/>
    <w:rsid w:val="006F65B3"/>
    <w:rsid w:val="00700979"/>
    <w:rsid w:val="007040B6"/>
    <w:rsid w:val="00705076"/>
    <w:rsid w:val="00705597"/>
    <w:rsid w:val="00706E09"/>
    <w:rsid w:val="00710FD7"/>
    <w:rsid w:val="00711147"/>
    <w:rsid w:val="0071200C"/>
    <w:rsid w:val="0071222D"/>
    <w:rsid w:val="00712791"/>
    <w:rsid w:val="00714162"/>
    <w:rsid w:val="00714414"/>
    <w:rsid w:val="00717391"/>
    <w:rsid w:val="0071778D"/>
    <w:rsid w:val="00720A0B"/>
    <w:rsid w:val="00720D5D"/>
    <w:rsid w:val="00724891"/>
    <w:rsid w:val="007248EF"/>
    <w:rsid w:val="007277E3"/>
    <w:rsid w:val="007301AE"/>
    <w:rsid w:val="00730D40"/>
    <w:rsid w:val="00731A17"/>
    <w:rsid w:val="00734458"/>
    <w:rsid w:val="00735588"/>
    <w:rsid w:val="00737907"/>
    <w:rsid w:val="007419CF"/>
    <w:rsid w:val="0074241C"/>
    <w:rsid w:val="00742E9E"/>
    <w:rsid w:val="00742F40"/>
    <w:rsid w:val="00743B01"/>
    <w:rsid w:val="0074487E"/>
    <w:rsid w:val="00746273"/>
    <w:rsid w:val="0075366F"/>
    <w:rsid w:val="00755084"/>
    <w:rsid w:val="00755F42"/>
    <w:rsid w:val="00757E56"/>
    <w:rsid w:val="0076599E"/>
    <w:rsid w:val="00766CA9"/>
    <w:rsid w:val="00767D3B"/>
    <w:rsid w:val="007721BF"/>
    <w:rsid w:val="00774466"/>
    <w:rsid w:val="00774E70"/>
    <w:rsid w:val="0078181E"/>
    <w:rsid w:val="00783E8E"/>
    <w:rsid w:val="00784E2E"/>
    <w:rsid w:val="007913E4"/>
    <w:rsid w:val="00793351"/>
    <w:rsid w:val="00796CEE"/>
    <w:rsid w:val="00796F70"/>
    <w:rsid w:val="007A1F02"/>
    <w:rsid w:val="007A209A"/>
    <w:rsid w:val="007A34FD"/>
    <w:rsid w:val="007A4664"/>
    <w:rsid w:val="007B042E"/>
    <w:rsid w:val="007B514D"/>
    <w:rsid w:val="007B5396"/>
    <w:rsid w:val="007B5D0B"/>
    <w:rsid w:val="007C0B2A"/>
    <w:rsid w:val="007C32B9"/>
    <w:rsid w:val="007C5177"/>
    <w:rsid w:val="007E0460"/>
    <w:rsid w:val="007E1144"/>
    <w:rsid w:val="007E5793"/>
    <w:rsid w:val="007E74E0"/>
    <w:rsid w:val="007F2D42"/>
    <w:rsid w:val="007F36E0"/>
    <w:rsid w:val="007F52CB"/>
    <w:rsid w:val="007F65AC"/>
    <w:rsid w:val="00801498"/>
    <w:rsid w:val="008026CE"/>
    <w:rsid w:val="008121FD"/>
    <w:rsid w:val="00814730"/>
    <w:rsid w:val="008203AA"/>
    <w:rsid w:val="00833960"/>
    <w:rsid w:val="00834C83"/>
    <w:rsid w:val="00834F22"/>
    <w:rsid w:val="00837732"/>
    <w:rsid w:val="00841741"/>
    <w:rsid w:val="00841B44"/>
    <w:rsid w:val="008432A8"/>
    <w:rsid w:val="00844759"/>
    <w:rsid w:val="00844B72"/>
    <w:rsid w:val="008468FA"/>
    <w:rsid w:val="0084715E"/>
    <w:rsid w:val="00847780"/>
    <w:rsid w:val="00850E31"/>
    <w:rsid w:val="00853121"/>
    <w:rsid w:val="0085454F"/>
    <w:rsid w:val="00857D8A"/>
    <w:rsid w:val="008602F9"/>
    <w:rsid w:val="00861230"/>
    <w:rsid w:val="00861F46"/>
    <w:rsid w:val="00864855"/>
    <w:rsid w:val="00865D96"/>
    <w:rsid w:val="00866EBF"/>
    <w:rsid w:val="00866FE4"/>
    <w:rsid w:val="00870017"/>
    <w:rsid w:val="008708C1"/>
    <w:rsid w:val="00871687"/>
    <w:rsid w:val="0087200B"/>
    <w:rsid w:val="00874D77"/>
    <w:rsid w:val="00874E49"/>
    <w:rsid w:val="00875A82"/>
    <w:rsid w:val="00876898"/>
    <w:rsid w:val="00880514"/>
    <w:rsid w:val="00882D7E"/>
    <w:rsid w:val="0088324E"/>
    <w:rsid w:val="00883CC4"/>
    <w:rsid w:val="00887318"/>
    <w:rsid w:val="00887DA4"/>
    <w:rsid w:val="0089076A"/>
    <w:rsid w:val="0089272D"/>
    <w:rsid w:val="00892A80"/>
    <w:rsid w:val="00893A2F"/>
    <w:rsid w:val="00895840"/>
    <w:rsid w:val="00896503"/>
    <w:rsid w:val="008A0276"/>
    <w:rsid w:val="008A2599"/>
    <w:rsid w:val="008A4BB7"/>
    <w:rsid w:val="008A4E13"/>
    <w:rsid w:val="008A4FC4"/>
    <w:rsid w:val="008A72CC"/>
    <w:rsid w:val="008B182B"/>
    <w:rsid w:val="008B7BBA"/>
    <w:rsid w:val="008C3E25"/>
    <w:rsid w:val="008C3EBE"/>
    <w:rsid w:val="008D4DCA"/>
    <w:rsid w:val="008E1218"/>
    <w:rsid w:val="008E2AAA"/>
    <w:rsid w:val="008E53E8"/>
    <w:rsid w:val="008F4781"/>
    <w:rsid w:val="008F5E45"/>
    <w:rsid w:val="009033FD"/>
    <w:rsid w:val="00903C52"/>
    <w:rsid w:val="009130D8"/>
    <w:rsid w:val="009142E3"/>
    <w:rsid w:val="0091662D"/>
    <w:rsid w:val="00917B6E"/>
    <w:rsid w:val="009207F1"/>
    <w:rsid w:val="00921174"/>
    <w:rsid w:val="009235A2"/>
    <w:rsid w:val="00924573"/>
    <w:rsid w:val="00930AC8"/>
    <w:rsid w:val="00933A3C"/>
    <w:rsid w:val="0093619F"/>
    <w:rsid w:val="00936978"/>
    <w:rsid w:val="009427E5"/>
    <w:rsid w:val="00944BA9"/>
    <w:rsid w:val="009454B7"/>
    <w:rsid w:val="009560CF"/>
    <w:rsid w:val="00957FD5"/>
    <w:rsid w:val="009613D8"/>
    <w:rsid w:val="00961E8E"/>
    <w:rsid w:val="00963663"/>
    <w:rsid w:val="0096603D"/>
    <w:rsid w:val="00971C80"/>
    <w:rsid w:val="009735A1"/>
    <w:rsid w:val="00974275"/>
    <w:rsid w:val="009804FC"/>
    <w:rsid w:val="00982969"/>
    <w:rsid w:val="0098474B"/>
    <w:rsid w:val="00986EC5"/>
    <w:rsid w:val="00987B9C"/>
    <w:rsid w:val="0099202F"/>
    <w:rsid w:val="009920A8"/>
    <w:rsid w:val="00992DCC"/>
    <w:rsid w:val="00994BD1"/>
    <w:rsid w:val="00995CBA"/>
    <w:rsid w:val="0099678C"/>
    <w:rsid w:val="009969ED"/>
    <w:rsid w:val="009979D1"/>
    <w:rsid w:val="009A121D"/>
    <w:rsid w:val="009A1DB4"/>
    <w:rsid w:val="009A27FF"/>
    <w:rsid w:val="009A61E0"/>
    <w:rsid w:val="009B030C"/>
    <w:rsid w:val="009B0C96"/>
    <w:rsid w:val="009B100D"/>
    <w:rsid w:val="009C04D7"/>
    <w:rsid w:val="009C0511"/>
    <w:rsid w:val="009C06B3"/>
    <w:rsid w:val="009C1CF8"/>
    <w:rsid w:val="009C222B"/>
    <w:rsid w:val="009C3B6C"/>
    <w:rsid w:val="009C5E0F"/>
    <w:rsid w:val="009C5E66"/>
    <w:rsid w:val="009C64D7"/>
    <w:rsid w:val="009C66DB"/>
    <w:rsid w:val="009C67A8"/>
    <w:rsid w:val="009C7795"/>
    <w:rsid w:val="009D1BAD"/>
    <w:rsid w:val="009D1D6A"/>
    <w:rsid w:val="009D201B"/>
    <w:rsid w:val="009D210E"/>
    <w:rsid w:val="009D5D9C"/>
    <w:rsid w:val="009E2171"/>
    <w:rsid w:val="009E3F74"/>
    <w:rsid w:val="009E46B8"/>
    <w:rsid w:val="009E5F0F"/>
    <w:rsid w:val="009F3314"/>
    <w:rsid w:val="009F3E6A"/>
    <w:rsid w:val="00A02378"/>
    <w:rsid w:val="00A03638"/>
    <w:rsid w:val="00A057A5"/>
    <w:rsid w:val="00A06F53"/>
    <w:rsid w:val="00A12126"/>
    <w:rsid w:val="00A14C78"/>
    <w:rsid w:val="00A211F7"/>
    <w:rsid w:val="00A24FE6"/>
    <w:rsid w:val="00A25F7E"/>
    <w:rsid w:val="00A275C7"/>
    <w:rsid w:val="00A27842"/>
    <w:rsid w:val="00A322F6"/>
    <w:rsid w:val="00A34DA7"/>
    <w:rsid w:val="00A37755"/>
    <w:rsid w:val="00A43EDD"/>
    <w:rsid w:val="00A50948"/>
    <w:rsid w:val="00A5451D"/>
    <w:rsid w:val="00A5539F"/>
    <w:rsid w:val="00A55C83"/>
    <w:rsid w:val="00A57815"/>
    <w:rsid w:val="00A62266"/>
    <w:rsid w:val="00A62F82"/>
    <w:rsid w:val="00A62FAD"/>
    <w:rsid w:val="00A70CDC"/>
    <w:rsid w:val="00A7133D"/>
    <w:rsid w:val="00A71D76"/>
    <w:rsid w:val="00A71E43"/>
    <w:rsid w:val="00A722EF"/>
    <w:rsid w:val="00A7536A"/>
    <w:rsid w:val="00A7788C"/>
    <w:rsid w:val="00A77AF5"/>
    <w:rsid w:val="00A82B37"/>
    <w:rsid w:val="00A95802"/>
    <w:rsid w:val="00A960B8"/>
    <w:rsid w:val="00AA5600"/>
    <w:rsid w:val="00AA5DDC"/>
    <w:rsid w:val="00AA7009"/>
    <w:rsid w:val="00AB3CA6"/>
    <w:rsid w:val="00AB605E"/>
    <w:rsid w:val="00AC0DF9"/>
    <w:rsid w:val="00AC2595"/>
    <w:rsid w:val="00AC2D5B"/>
    <w:rsid w:val="00AC3C0A"/>
    <w:rsid w:val="00AC4557"/>
    <w:rsid w:val="00AC6321"/>
    <w:rsid w:val="00AC76C1"/>
    <w:rsid w:val="00AD36B2"/>
    <w:rsid w:val="00AD4D36"/>
    <w:rsid w:val="00AD5C8F"/>
    <w:rsid w:val="00AE2A17"/>
    <w:rsid w:val="00AE37A6"/>
    <w:rsid w:val="00AE51E6"/>
    <w:rsid w:val="00AE6EB7"/>
    <w:rsid w:val="00AE7A27"/>
    <w:rsid w:val="00AF00E5"/>
    <w:rsid w:val="00AF236E"/>
    <w:rsid w:val="00AF428D"/>
    <w:rsid w:val="00AF47AE"/>
    <w:rsid w:val="00AF4E5F"/>
    <w:rsid w:val="00AF5186"/>
    <w:rsid w:val="00AF79EE"/>
    <w:rsid w:val="00AF7CA8"/>
    <w:rsid w:val="00B01588"/>
    <w:rsid w:val="00B01936"/>
    <w:rsid w:val="00B048CC"/>
    <w:rsid w:val="00B05554"/>
    <w:rsid w:val="00B11A9B"/>
    <w:rsid w:val="00B24B2A"/>
    <w:rsid w:val="00B2511F"/>
    <w:rsid w:val="00B30AF4"/>
    <w:rsid w:val="00B324C1"/>
    <w:rsid w:val="00B32881"/>
    <w:rsid w:val="00B32ABB"/>
    <w:rsid w:val="00B40109"/>
    <w:rsid w:val="00B40BD2"/>
    <w:rsid w:val="00B41FD3"/>
    <w:rsid w:val="00B426D3"/>
    <w:rsid w:val="00B431DE"/>
    <w:rsid w:val="00B452C0"/>
    <w:rsid w:val="00B453FD"/>
    <w:rsid w:val="00B5176B"/>
    <w:rsid w:val="00B52999"/>
    <w:rsid w:val="00B622CF"/>
    <w:rsid w:val="00B632F8"/>
    <w:rsid w:val="00B64B6C"/>
    <w:rsid w:val="00B65552"/>
    <w:rsid w:val="00B67D13"/>
    <w:rsid w:val="00B70D03"/>
    <w:rsid w:val="00B70E0C"/>
    <w:rsid w:val="00B74AAD"/>
    <w:rsid w:val="00B803E7"/>
    <w:rsid w:val="00B80CB1"/>
    <w:rsid w:val="00B82E14"/>
    <w:rsid w:val="00B86D6B"/>
    <w:rsid w:val="00B9545F"/>
    <w:rsid w:val="00B97484"/>
    <w:rsid w:val="00BA2B5A"/>
    <w:rsid w:val="00BA4AF9"/>
    <w:rsid w:val="00BA4DDE"/>
    <w:rsid w:val="00BA4F41"/>
    <w:rsid w:val="00BB0EB7"/>
    <w:rsid w:val="00BB13A0"/>
    <w:rsid w:val="00BB1DA6"/>
    <w:rsid w:val="00BB206A"/>
    <w:rsid w:val="00BB2323"/>
    <w:rsid w:val="00BB47D3"/>
    <w:rsid w:val="00BB4CF6"/>
    <w:rsid w:val="00BC5E1D"/>
    <w:rsid w:val="00BC655F"/>
    <w:rsid w:val="00BC6819"/>
    <w:rsid w:val="00BD09F9"/>
    <w:rsid w:val="00BD1772"/>
    <w:rsid w:val="00BD6C11"/>
    <w:rsid w:val="00BE0244"/>
    <w:rsid w:val="00BE1685"/>
    <w:rsid w:val="00BE1953"/>
    <w:rsid w:val="00BE1E62"/>
    <w:rsid w:val="00BE24B4"/>
    <w:rsid w:val="00BE36A1"/>
    <w:rsid w:val="00BE4529"/>
    <w:rsid w:val="00BE5D92"/>
    <w:rsid w:val="00BE75B2"/>
    <w:rsid w:val="00BE7FDE"/>
    <w:rsid w:val="00BF52B2"/>
    <w:rsid w:val="00BF7052"/>
    <w:rsid w:val="00C025E9"/>
    <w:rsid w:val="00C05139"/>
    <w:rsid w:val="00C056BB"/>
    <w:rsid w:val="00C05FAB"/>
    <w:rsid w:val="00C06648"/>
    <w:rsid w:val="00C101B1"/>
    <w:rsid w:val="00C11B38"/>
    <w:rsid w:val="00C12002"/>
    <w:rsid w:val="00C12376"/>
    <w:rsid w:val="00C12431"/>
    <w:rsid w:val="00C2008E"/>
    <w:rsid w:val="00C20DEA"/>
    <w:rsid w:val="00C21138"/>
    <w:rsid w:val="00C25656"/>
    <w:rsid w:val="00C30C28"/>
    <w:rsid w:val="00C344C1"/>
    <w:rsid w:val="00C3674D"/>
    <w:rsid w:val="00C41EE8"/>
    <w:rsid w:val="00C43038"/>
    <w:rsid w:val="00C43EDE"/>
    <w:rsid w:val="00C445A5"/>
    <w:rsid w:val="00C471D9"/>
    <w:rsid w:val="00C4785B"/>
    <w:rsid w:val="00C51D2F"/>
    <w:rsid w:val="00C52FA0"/>
    <w:rsid w:val="00C5377E"/>
    <w:rsid w:val="00C60AC3"/>
    <w:rsid w:val="00C6509F"/>
    <w:rsid w:val="00C656F3"/>
    <w:rsid w:val="00C67891"/>
    <w:rsid w:val="00C715B4"/>
    <w:rsid w:val="00C734CE"/>
    <w:rsid w:val="00C73727"/>
    <w:rsid w:val="00C75191"/>
    <w:rsid w:val="00C812E6"/>
    <w:rsid w:val="00C82944"/>
    <w:rsid w:val="00C83BBC"/>
    <w:rsid w:val="00C87285"/>
    <w:rsid w:val="00C938C7"/>
    <w:rsid w:val="00C93E25"/>
    <w:rsid w:val="00C93FC7"/>
    <w:rsid w:val="00C9736C"/>
    <w:rsid w:val="00C97383"/>
    <w:rsid w:val="00CA1712"/>
    <w:rsid w:val="00CA1AA0"/>
    <w:rsid w:val="00CA348A"/>
    <w:rsid w:val="00CA3745"/>
    <w:rsid w:val="00CA3EEB"/>
    <w:rsid w:val="00CA5EF8"/>
    <w:rsid w:val="00CB003A"/>
    <w:rsid w:val="00CB1706"/>
    <w:rsid w:val="00CB2CE6"/>
    <w:rsid w:val="00CC06EF"/>
    <w:rsid w:val="00CC0804"/>
    <w:rsid w:val="00CC3058"/>
    <w:rsid w:val="00CC5917"/>
    <w:rsid w:val="00CC61B2"/>
    <w:rsid w:val="00CC6BB8"/>
    <w:rsid w:val="00CD0374"/>
    <w:rsid w:val="00CD19DE"/>
    <w:rsid w:val="00CD4B83"/>
    <w:rsid w:val="00CD7295"/>
    <w:rsid w:val="00CD775B"/>
    <w:rsid w:val="00CE0851"/>
    <w:rsid w:val="00CE19CF"/>
    <w:rsid w:val="00CE2A0C"/>
    <w:rsid w:val="00CE2C97"/>
    <w:rsid w:val="00CE5152"/>
    <w:rsid w:val="00CE52F0"/>
    <w:rsid w:val="00CE553A"/>
    <w:rsid w:val="00CE757E"/>
    <w:rsid w:val="00CF08BB"/>
    <w:rsid w:val="00CF177C"/>
    <w:rsid w:val="00CF1E53"/>
    <w:rsid w:val="00CF2ABD"/>
    <w:rsid w:val="00CF4930"/>
    <w:rsid w:val="00CF6234"/>
    <w:rsid w:val="00D00E26"/>
    <w:rsid w:val="00D015B0"/>
    <w:rsid w:val="00D07B9E"/>
    <w:rsid w:val="00D1389A"/>
    <w:rsid w:val="00D13DAC"/>
    <w:rsid w:val="00D15DFB"/>
    <w:rsid w:val="00D16562"/>
    <w:rsid w:val="00D16A3D"/>
    <w:rsid w:val="00D25B87"/>
    <w:rsid w:val="00D30E68"/>
    <w:rsid w:val="00D31037"/>
    <w:rsid w:val="00D32AB5"/>
    <w:rsid w:val="00D36D26"/>
    <w:rsid w:val="00D468E7"/>
    <w:rsid w:val="00D54A24"/>
    <w:rsid w:val="00D57397"/>
    <w:rsid w:val="00D61996"/>
    <w:rsid w:val="00D622EB"/>
    <w:rsid w:val="00D62C10"/>
    <w:rsid w:val="00D631DE"/>
    <w:rsid w:val="00D654CD"/>
    <w:rsid w:val="00D65F47"/>
    <w:rsid w:val="00D6722C"/>
    <w:rsid w:val="00D678C7"/>
    <w:rsid w:val="00D70ACB"/>
    <w:rsid w:val="00D74405"/>
    <w:rsid w:val="00D74C59"/>
    <w:rsid w:val="00D77AD9"/>
    <w:rsid w:val="00D8261A"/>
    <w:rsid w:val="00D86918"/>
    <w:rsid w:val="00D9415C"/>
    <w:rsid w:val="00D9553C"/>
    <w:rsid w:val="00D97669"/>
    <w:rsid w:val="00DA2CC3"/>
    <w:rsid w:val="00DA469E"/>
    <w:rsid w:val="00DA716B"/>
    <w:rsid w:val="00DA741D"/>
    <w:rsid w:val="00DB1970"/>
    <w:rsid w:val="00DB2E63"/>
    <w:rsid w:val="00DB3618"/>
    <w:rsid w:val="00DB394C"/>
    <w:rsid w:val="00DB45F8"/>
    <w:rsid w:val="00DB53DA"/>
    <w:rsid w:val="00DB54C4"/>
    <w:rsid w:val="00DB7675"/>
    <w:rsid w:val="00DC0E50"/>
    <w:rsid w:val="00DC3565"/>
    <w:rsid w:val="00DC5126"/>
    <w:rsid w:val="00DD03E4"/>
    <w:rsid w:val="00DD0414"/>
    <w:rsid w:val="00DD0C8A"/>
    <w:rsid w:val="00DD108E"/>
    <w:rsid w:val="00DD2377"/>
    <w:rsid w:val="00DD3A15"/>
    <w:rsid w:val="00DD532A"/>
    <w:rsid w:val="00DE29B0"/>
    <w:rsid w:val="00DE2AEC"/>
    <w:rsid w:val="00DE49EC"/>
    <w:rsid w:val="00DE5AC1"/>
    <w:rsid w:val="00DE6D57"/>
    <w:rsid w:val="00DE6D83"/>
    <w:rsid w:val="00DF11AD"/>
    <w:rsid w:val="00DF516A"/>
    <w:rsid w:val="00DF5A4D"/>
    <w:rsid w:val="00E00AA5"/>
    <w:rsid w:val="00E02496"/>
    <w:rsid w:val="00E02AFC"/>
    <w:rsid w:val="00E05958"/>
    <w:rsid w:val="00E06041"/>
    <w:rsid w:val="00E0664B"/>
    <w:rsid w:val="00E12CF1"/>
    <w:rsid w:val="00E12F6C"/>
    <w:rsid w:val="00E25DCD"/>
    <w:rsid w:val="00E25EED"/>
    <w:rsid w:val="00E269E1"/>
    <w:rsid w:val="00E30D41"/>
    <w:rsid w:val="00E326FF"/>
    <w:rsid w:val="00E35156"/>
    <w:rsid w:val="00E351DC"/>
    <w:rsid w:val="00E414A0"/>
    <w:rsid w:val="00E425AA"/>
    <w:rsid w:val="00E42802"/>
    <w:rsid w:val="00E42F4F"/>
    <w:rsid w:val="00E4543F"/>
    <w:rsid w:val="00E45F13"/>
    <w:rsid w:val="00E469CB"/>
    <w:rsid w:val="00E472E2"/>
    <w:rsid w:val="00E50336"/>
    <w:rsid w:val="00E510BC"/>
    <w:rsid w:val="00E51A6A"/>
    <w:rsid w:val="00E52BA4"/>
    <w:rsid w:val="00E61256"/>
    <w:rsid w:val="00E61EB6"/>
    <w:rsid w:val="00E62C01"/>
    <w:rsid w:val="00E62EFE"/>
    <w:rsid w:val="00E73CB2"/>
    <w:rsid w:val="00E75F3D"/>
    <w:rsid w:val="00E77672"/>
    <w:rsid w:val="00E8145E"/>
    <w:rsid w:val="00E81A79"/>
    <w:rsid w:val="00E839BA"/>
    <w:rsid w:val="00E8428A"/>
    <w:rsid w:val="00E860F7"/>
    <w:rsid w:val="00E92C8B"/>
    <w:rsid w:val="00E9379A"/>
    <w:rsid w:val="00E94267"/>
    <w:rsid w:val="00E97F7D"/>
    <w:rsid w:val="00EA20C3"/>
    <w:rsid w:val="00EA2469"/>
    <w:rsid w:val="00EA59B8"/>
    <w:rsid w:val="00EA5A01"/>
    <w:rsid w:val="00EA6A58"/>
    <w:rsid w:val="00EB5531"/>
    <w:rsid w:val="00EB6420"/>
    <w:rsid w:val="00EB723F"/>
    <w:rsid w:val="00EC0F54"/>
    <w:rsid w:val="00EC2890"/>
    <w:rsid w:val="00EC2DF9"/>
    <w:rsid w:val="00EC6B44"/>
    <w:rsid w:val="00EC6CDF"/>
    <w:rsid w:val="00EC7820"/>
    <w:rsid w:val="00EC7C85"/>
    <w:rsid w:val="00EC7E47"/>
    <w:rsid w:val="00ED5356"/>
    <w:rsid w:val="00ED7D8F"/>
    <w:rsid w:val="00EE6E36"/>
    <w:rsid w:val="00EF0686"/>
    <w:rsid w:val="00EF5815"/>
    <w:rsid w:val="00F00F8A"/>
    <w:rsid w:val="00F016BC"/>
    <w:rsid w:val="00F03D69"/>
    <w:rsid w:val="00F0660B"/>
    <w:rsid w:val="00F10070"/>
    <w:rsid w:val="00F10129"/>
    <w:rsid w:val="00F11064"/>
    <w:rsid w:val="00F123AE"/>
    <w:rsid w:val="00F13B5C"/>
    <w:rsid w:val="00F13EB2"/>
    <w:rsid w:val="00F16C91"/>
    <w:rsid w:val="00F16DD9"/>
    <w:rsid w:val="00F23862"/>
    <w:rsid w:val="00F257D6"/>
    <w:rsid w:val="00F25C4D"/>
    <w:rsid w:val="00F26721"/>
    <w:rsid w:val="00F26DCD"/>
    <w:rsid w:val="00F30490"/>
    <w:rsid w:val="00F32B93"/>
    <w:rsid w:val="00F3621C"/>
    <w:rsid w:val="00F369ED"/>
    <w:rsid w:val="00F36B34"/>
    <w:rsid w:val="00F376C7"/>
    <w:rsid w:val="00F40764"/>
    <w:rsid w:val="00F40E4F"/>
    <w:rsid w:val="00F42EAE"/>
    <w:rsid w:val="00F435CA"/>
    <w:rsid w:val="00F45CDD"/>
    <w:rsid w:val="00F475DC"/>
    <w:rsid w:val="00F50B23"/>
    <w:rsid w:val="00F51EED"/>
    <w:rsid w:val="00F53901"/>
    <w:rsid w:val="00F53D6D"/>
    <w:rsid w:val="00F5551A"/>
    <w:rsid w:val="00F56AAB"/>
    <w:rsid w:val="00F600C7"/>
    <w:rsid w:val="00F64F61"/>
    <w:rsid w:val="00F71193"/>
    <w:rsid w:val="00F73115"/>
    <w:rsid w:val="00F73331"/>
    <w:rsid w:val="00F74C65"/>
    <w:rsid w:val="00F762E3"/>
    <w:rsid w:val="00F77E5A"/>
    <w:rsid w:val="00F87174"/>
    <w:rsid w:val="00F90AD2"/>
    <w:rsid w:val="00F90BF8"/>
    <w:rsid w:val="00F90EAD"/>
    <w:rsid w:val="00F91D37"/>
    <w:rsid w:val="00F91DEC"/>
    <w:rsid w:val="00F93538"/>
    <w:rsid w:val="00F9610D"/>
    <w:rsid w:val="00FB2F82"/>
    <w:rsid w:val="00FB4704"/>
    <w:rsid w:val="00FB5D26"/>
    <w:rsid w:val="00FB657F"/>
    <w:rsid w:val="00FB7433"/>
    <w:rsid w:val="00FC2D3D"/>
    <w:rsid w:val="00FC3FE8"/>
    <w:rsid w:val="00FC44A1"/>
    <w:rsid w:val="00FC5263"/>
    <w:rsid w:val="00FC5838"/>
    <w:rsid w:val="00FD1361"/>
    <w:rsid w:val="00FD34FD"/>
    <w:rsid w:val="00FD4962"/>
    <w:rsid w:val="00FD4BB0"/>
    <w:rsid w:val="00FE3684"/>
    <w:rsid w:val="00FE3C9F"/>
    <w:rsid w:val="00FE5373"/>
    <w:rsid w:val="00FE6DBE"/>
    <w:rsid w:val="00FE7D09"/>
    <w:rsid w:val="00FF2ED7"/>
    <w:rsid w:val="00FF336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5A915"/>
  <w15:docId w15:val="{9A50203F-86EB-AB4A-9160-9ABF570EA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8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0E50"/>
  </w:style>
  <w:style w:type="paragraph" w:styleId="berschrift1">
    <w:name w:val="heading 1"/>
    <w:basedOn w:val="Standard"/>
    <w:next w:val="Standard"/>
    <w:link w:val="berschrift1Zchn"/>
    <w:uiPriority w:val="9"/>
    <w:qFormat/>
    <w:rsid w:val="00FE6DBE"/>
    <w:pPr>
      <w:keepNext/>
      <w:keepLines/>
      <w:spacing w:before="380" w:after="140" w:line="228" w:lineRule="auto"/>
      <w:contextualSpacing/>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FE6DBE"/>
    <w:pPr>
      <w:keepNext/>
      <w:keepLines/>
      <w:spacing w:before="240"/>
      <w:contextualSpacing/>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9"/>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DF516A"/>
    <w:rPr>
      <w:color w:val="0028A5"/>
      <w:u w:val="single"/>
    </w:rPr>
  </w:style>
  <w:style w:type="paragraph" w:styleId="Kopfzeile">
    <w:name w:val="header"/>
    <w:basedOn w:val="Standard"/>
    <w:link w:val="KopfzeileZchn"/>
    <w:uiPriority w:val="84"/>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84"/>
    <w:semiHidden/>
    <w:rsid w:val="00DC0E50"/>
  </w:style>
  <w:style w:type="paragraph" w:styleId="Fuzeile">
    <w:name w:val="footer"/>
    <w:basedOn w:val="Standard"/>
    <w:link w:val="FuzeileZchn"/>
    <w:uiPriority w:val="86"/>
    <w:semiHidden/>
    <w:rsid w:val="009A121D"/>
    <w:pPr>
      <w:spacing w:line="240" w:lineRule="auto"/>
    </w:pPr>
    <w:rPr>
      <w:spacing w:val="-2"/>
      <w:sz w:val="16"/>
      <w:szCs w:val="16"/>
    </w:rPr>
  </w:style>
  <w:style w:type="character" w:customStyle="1" w:styleId="FuzeileZchn">
    <w:name w:val="Fußzeile Zchn"/>
    <w:basedOn w:val="Absatz-Standardschriftart"/>
    <w:link w:val="Fuzeile"/>
    <w:uiPriority w:val="86"/>
    <w:semiHidden/>
    <w:rsid w:val="00202A36"/>
    <w:rPr>
      <w:spacing w:val="-2"/>
      <w:sz w:val="16"/>
      <w:szCs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
      </w:numPr>
      <w:tabs>
        <w:tab w:val="num" w:pos="360"/>
      </w:tabs>
      <w:ind w:left="720" w:firstLine="0"/>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56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E6DBE"/>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FE6DBE"/>
    <w:rPr>
      <w:rFonts w:asciiTheme="majorHAnsi" w:eastAsiaTheme="majorEastAsia" w:hAnsiTheme="majorHAnsi" w:cstheme="majorBidi"/>
      <w:b/>
      <w:bCs/>
    </w:rPr>
  </w:style>
  <w:style w:type="paragraph" w:styleId="Titel">
    <w:name w:val="Title"/>
    <w:basedOn w:val="Standard"/>
    <w:next w:val="Standard"/>
    <w:link w:val="TitelZchn"/>
    <w:uiPriority w:val="11"/>
    <w:qFormat/>
    <w:rsid w:val="00614927"/>
    <w:pPr>
      <w:spacing w:before="1130" w:line="218" w:lineRule="auto"/>
    </w:pPr>
    <w:rPr>
      <w:b/>
      <w:bCs/>
      <w:spacing w:val="-2"/>
      <w:sz w:val="40"/>
      <w:szCs w:val="60"/>
    </w:rPr>
  </w:style>
  <w:style w:type="character" w:customStyle="1" w:styleId="TitelZchn">
    <w:name w:val="Titel Zchn"/>
    <w:basedOn w:val="Absatz-Standardschriftart"/>
    <w:link w:val="Titel"/>
    <w:uiPriority w:val="11"/>
    <w:rsid w:val="00614927"/>
    <w:rPr>
      <w:b/>
      <w:bCs/>
      <w:spacing w:val="-2"/>
      <w:sz w:val="40"/>
      <w:szCs w:val="60"/>
    </w:rPr>
  </w:style>
  <w:style w:type="paragraph" w:customStyle="1" w:styleId="Brieftitel">
    <w:name w:val="Brieftitel"/>
    <w:basedOn w:val="Standard"/>
    <w:link w:val="BrieftitelZchn"/>
    <w:uiPriority w:val="14"/>
    <w:semiHidden/>
    <w:rsid w:val="00850E31"/>
    <w:pPr>
      <w:spacing w:after="28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DA2CC3"/>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560475"/>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3Zchn">
    <w:name w:val="Überschrift 3 Zchn"/>
    <w:basedOn w:val="Absatz-Standardschriftart"/>
    <w:link w:val="berschrift3"/>
    <w:uiPriority w:val="9"/>
    <w:rsid w:val="00D13DAC"/>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5D294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5D294A"/>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9E5F0F"/>
    <w:pPr>
      <w:numPr>
        <w:numId w:val="7"/>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1">
    <w:name w:val="Traktandum-Titel 1"/>
    <w:basedOn w:val="Standard"/>
    <w:next w:val="Standard"/>
    <w:uiPriority w:val="18"/>
    <w:semiHidden/>
    <w:rsid w:val="004A7400"/>
    <w:pPr>
      <w:keepNext/>
      <w:numPr>
        <w:numId w:val="8"/>
      </w:numPr>
      <w:spacing w:before="280"/>
    </w:pPr>
    <w:rPr>
      <w:b/>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6"/>
    <w:semiHidden/>
    <w:rsid w:val="007E0460"/>
    <w:rPr>
      <w:color w:val="auto"/>
      <w:u w:val="single"/>
    </w:rPr>
  </w:style>
  <w:style w:type="paragraph" w:styleId="Untertitel">
    <w:name w:val="Subtitle"/>
    <w:basedOn w:val="Standard"/>
    <w:next w:val="Standard"/>
    <w:link w:val="UntertitelZchn"/>
    <w:uiPriority w:val="12"/>
    <w:rsid w:val="00614927"/>
    <w:pPr>
      <w:numPr>
        <w:ilvl w:val="1"/>
      </w:numPr>
      <w:spacing w:before="40" w:line="259" w:lineRule="auto"/>
    </w:pPr>
    <w:rPr>
      <w:rFonts w:eastAsiaTheme="minorEastAsia"/>
      <w:sz w:val="28"/>
    </w:rPr>
  </w:style>
  <w:style w:type="character" w:customStyle="1" w:styleId="UntertitelZchn">
    <w:name w:val="Untertitel Zchn"/>
    <w:basedOn w:val="Absatz-Standardschriftart"/>
    <w:link w:val="Untertitel"/>
    <w:uiPriority w:val="12"/>
    <w:rsid w:val="00614927"/>
    <w:rPr>
      <w:rFonts w:eastAsiaTheme="minorEastAsia"/>
      <w:sz w:val="28"/>
    </w:rPr>
  </w:style>
  <w:style w:type="paragraph" w:styleId="Datum">
    <w:name w:val="Date"/>
    <w:basedOn w:val="Standard"/>
    <w:next w:val="Standard"/>
    <w:link w:val="DatumZchn"/>
    <w:uiPriority w:val="15"/>
    <w:semiHidden/>
    <w:rsid w:val="00850E31"/>
    <w:pPr>
      <w:spacing w:before="760" w:after="280"/>
    </w:pPr>
    <w:rPr>
      <w:noProof/>
    </w:rPr>
  </w:style>
  <w:style w:type="character" w:customStyle="1" w:styleId="DatumZchn">
    <w:name w:val="Datum Zchn"/>
    <w:basedOn w:val="Absatz-Standardschriftart"/>
    <w:link w:val="Datum"/>
    <w:uiPriority w:val="15"/>
    <w:semiHidden/>
    <w:rsid w:val="00C93E25"/>
    <w:rPr>
      <w:noProof/>
    </w:rPr>
  </w:style>
  <w:style w:type="paragraph" w:styleId="Funotentext">
    <w:name w:val="footnote text"/>
    <w:aliases w:val="Fussnotentext"/>
    <w:basedOn w:val="Standard"/>
    <w:link w:val="FunotentextZchn"/>
    <w:uiPriority w:val="79"/>
    <w:semiHidden/>
    <w:rsid w:val="008708C1"/>
    <w:pPr>
      <w:tabs>
        <w:tab w:val="left" w:pos="113"/>
      </w:tabs>
      <w:ind w:left="113" w:hanging="113"/>
    </w:pPr>
    <w:rPr>
      <w:sz w:val="14"/>
    </w:rPr>
  </w:style>
  <w:style w:type="character" w:customStyle="1" w:styleId="FunotentextZchn">
    <w:name w:val="Fußnotentext Zchn"/>
    <w:aliases w:val="Fussnotentext Zchn"/>
    <w:basedOn w:val="Absatz-Standardschriftart"/>
    <w:link w:val="Funotentext"/>
    <w:uiPriority w:val="79"/>
    <w:semiHidden/>
    <w:rsid w:val="0076599E"/>
    <w:rPr>
      <w:sz w:val="14"/>
    </w:rPr>
  </w:style>
  <w:style w:type="character" w:styleId="Funotenzeichen">
    <w:name w:val="footnote reference"/>
    <w:basedOn w:val="Absatz-Standardschriftart"/>
    <w:uiPriority w:val="79"/>
    <w:semiHidden/>
    <w:rsid w:val="009F3314"/>
    <w:rPr>
      <w:color w:val="auto"/>
      <w:vertAlign w:val="superscript"/>
    </w:rPr>
  </w:style>
  <w:style w:type="table" w:customStyle="1" w:styleId="TabelleohneRahmen">
    <w:name w:val="Tabelle ohne Rahmen"/>
    <w:basedOn w:val="NormaleTabelle"/>
    <w:uiPriority w:val="99"/>
    <w:rsid w:val="00C678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Standard"/>
    <w:uiPriority w:val="35"/>
    <w:semiHidden/>
    <w:rsid w:val="00007462"/>
    <w:pPr>
      <w:spacing w:before="120" w:after="240"/>
      <w:contextualSpacing/>
    </w:pPr>
    <w:rPr>
      <w:bCs/>
      <w:szCs w:val="28"/>
    </w:rPr>
  </w:style>
  <w:style w:type="paragraph" w:styleId="Inhaltsverzeichnisberschrift">
    <w:name w:val="TOC Heading"/>
    <w:basedOn w:val="berschrift1"/>
    <w:next w:val="Standard"/>
    <w:uiPriority w:val="39"/>
    <w:semiHidden/>
    <w:rsid w:val="00484F1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87"/>
    <w:semiHidden/>
    <w:rsid w:val="00E8428A"/>
    <w:pPr>
      <w:jc w:val="right"/>
    </w:pPr>
  </w:style>
  <w:style w:type="paragraph" w:customStyle="1" w:styleId="berschrift1nummeriert">
    <w:name w:val="Überschrift 1 nummeriert"/>
    <w:basedOn w:val="berschrift1"/>
    <w:next w:val="Standard"/>
    <w:uiPriority w:val="10"/>
    <w:qFormat/>
    <w:rsid w:val="00DE6D83"/>
    <w:pPr>
      <w:numPr>
        <w:numId w:val="9"/>
      </w:numPr>
    </w:pPr>
  </w:style>
  <w:style w:type="paragraph" w:customStyle="1" w:styleId="berschrift2nummeriert">
    <w:name w:val="Überschrift 2 nummeriert"/>
    <w:basedOn w:val="berschrift2"/>
    <w:next w:val="Standard"/>
    <w:uiPriority w:val="10"/>
    <w:qFormat/>
    <w:rsid w:val="00DE6D83"/>
    <w:pPr>
      <w:numPr>
        <w:ilvl w:val="1"/>
        <w:numId w:val="9"/>
      </w:numPr>
    </w:pPr>
  </w:style>
  <w:style w:type="paragraph" w:customStyle="1" w:styleId="berschrift3nummeriert">
    <w:name w:val="Überschrift 3 nummeriert"/>
    <w:basedOn w:val="berschrift3"/>
    <w:next w:val="Standard"/>
    <w:uiPriority w:val="10"/>
    <w:qFormat/>
    <w:rsid w:val="00DE6D83"/>
    <w:pPr>
      <w:numPr>
        <w:ilvl w:val="2"/>
        <w:numId w:val="9"/>
      </w:numPr>
    </w:pPr>
  </w:style>
  <w:style w:type="paragraph" w:customStyle="1" w:styleId="berschrift4nummeriert">
    <w:name w:val="Überschrift 4 nummeriert"/>
    <w:basedOn w:val="berschrift4"/>
    <w:next w:val="Standard"/>
    <w:uiPriority w:val="10"/>
    <w:semiHidden/>
    <w:qFormat/>
    <w:rsid w:val="00DE6D83"/>
    <w:pPr>
      <w:numPr>
        <w:ilvl w:val="3"/>
        <w:numId w:val="9"/>
      </w:numPr>
    </w:pPr>
  </w:style>
  <w:style w:type="paragraph" w:styleId="Verzeichnis1">
    <w:name w:val="toc 1"/>
    <w:basedOn w:val="Standard"/>
    <w:next w:val="Standard"/>
    <w:autoRedefine/>
    <w:uiPriority w:val="39"/>
    <w:semiHidden/>
    <w:rsid w:val="007F36E0"/>
    <w:pPr>
      <w:pBdr>
        <w:bottom w:val="single" w:sz="4" w:space="1" w:color="auto"/>
        <w:between w:val="single" w:sz="4" w:space="1" w:color="auto"/>
      </w:pBdr>
      <w:tabs>
        <w:tab w:val="right" w:pos="9185"/>
      </w:tabs>
      <w:spacing w:line="324" w:lineRule="exact"/>
      <w:ind w:left="567" w:hanging="567"/>
    </w:pPr>
    <w:rPr>
      <w:b/>
      <w:bCs/>
      <w:noProof/>
      <w:sz w:val="24"/>
    </w:rPr>
  </w:style>
  <w:style w:type="paragraph" w:styleId="Verzeichnis2">
    <w:name w:val="toc 2"/>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567" w:hanging="567"/>
    </w:pPr>
    <w:rPr>
      <w:noProof/>
      <w:sz w:val="24"/>
    </w:rPr>
  </w:style>
  <w:style w:type="paragraph" w:styleId="Verzeichnis3">
    <w:name w:val="toc 3"/>
    <w:basedOn w:val="Standard"/>
    <w:next w:val="Standard"/>
    <w:autoRedefine/>
    <w:uiPriority w:val="39"/>
    <w:semiHidden/>
    <w:rsid w:val="0087200B"/>
    <w:pPr>
      <w:pBdr>
        <w:bottom w:val="single" w:sz="4" w:space="1" w:color="auto"/>
        <w:between w:val="single" w:sz="4" w:space="1" w:color="auto"/>
      </w:pBdr>
      <w:tabs>
        <w:tab w:val="right" w:pos="9185"/>
      </w:tabs>
      <w:spacing w:line="360" w:lineRule="exact"/>
      <w:ind w:left="567" w:hanging="567"/>
    </w:pPr>
    <w:rPr>
      <w:noProof/>
      <w:sz w:val="24"/>
    </w:r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CC3058"/>
    <w:pPr>
      <w:pBdr>
        <w:bottom w:val="single" w:sz="6" w:space="1" w:color="auto"/>
      </w:pBdr>
      <w:spacing w:before="30" w:line="170" w:lineRule="atLeast"/>
    </w:pPr>
    <w:rPr>
      <w:sz w:val="14"/>
      <w:szCs w:val="14"/>
    </w:rPr>
  </w:style>
  <w:style w:type="paragraph" w:customStyle="1" w:styleId="Nummerierung1">
    <w:name w:val="Nummerierung 1"/>
    <w:basedOn w:val="Standard"/>
    <w:uiPriority w:val="7"/>
    <w:rsid w:val="00DE6D83"/>
    <w:pPr>
      <w:numPr>
        <w:ilvl w:val="5"/>
        <w:numId w:val="9"/>
      </w:numPr>
    </w:pPr>
  </w:style>
  <w:style w:type="paragraph" w:customStyle="1" w:styleId="Nummerierung2">
    <w:name w:val="Nummerierung 2"/>
    <w:basedOn w:val="Nummerierung1"/>
    <w:uiPriority w:val="7"/>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DE6D83"/>
    <w:pPr>
      <w:numPr>
        <w:ilvl w:val="8"/>
        <w:numId w:val="9"/>
      </w:numPr>
    </w:pPr>
  </w:style>
  <w:style w:type="paragraph" w:customStyle="1" w:styleId="Nummerierung3">
    <w:name w:val="Nummerierung 3"/>
    <w:basedOn w:val="Nummerierung2"/>
    <w:uiPriority w:val="7"/>
    <w:rsid w:val="005A357F"/>
    <w:pPr>
      <w:numPr>
        <w:ilvl w:val="7"/>
      </w:numPr>
    </w:pPr>
  </w:style>
  <w:style w:type="paragraph" w:customStyle="1" w:styleId="berschrift5nummeriert">
    <w:name w:val="Überschrift 5 nummeriert"/>
    <w:basedOn w:val="berschrift5"/>
    <w:next w:val="Standard"/>
    <w:uiPriority w:val="10"/>
    <w:semiHidden/>
    <w:qFormat/>
    <w:rsid w:val="00DE6D83"/>
    <w:pPr>
      <w:numPr>
        <w:ilvl w:val="4"/>
        <w:numId w:val="9"/>
      </w:numPr>
    </w:pPr>
  </w:style>
  <w:style w:type="paragraph" w:customStyle="1" w:styleId="Dokumentbezeichnung">
    <w:name w:val="Dokumentbezeichnung"/>
    <w:basedOn w:val="berschrift1"/>
    <w:next w:val="Standard"/>
    <w:uiPriority w:val="98"/>
    <w:semiHidden/>
    <w:rsid w:val="00283995"/>
    <w:pPr>
      <w:pageBreakBefore/>
      <w:numPr>
        <w:numId w:val="2"/>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BB47D3"/>
    <w:rPr>
      <w:color w:val="C1C1C1" w:themeColor="background2" w:themeShade="E6"/>
    </w:rPr>
  </w:style>
  <w:style w:type="paragraph" w:customStyle="1" w:styleId="ErstelltdurchVorlagenbauerchfrUniZrich">
    <w:name w:val="Erstellt durch Vorlagenbauer.ch für Uni Zürich"/>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qFormat/>
    <w:rsid w:val="0016774B"/>
    <w:pPr>
      <w:spacing w:line="20" w:lineRule="exact"/>
    </w:pPr>
    <w:rPr>
      <w:sz w:val="2"/>
      <w:szCs w:val="2"/>
    </w:rPr>
  </w:style>
  <w:style w:type="paragraph" w:styleId="Verzeichnis4">
    <w:name w:val="toc 4"/>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851" w:hanging="851"/>
    </w:pPr>
  </w:style>
  <w:style w:type="paragraph" w:styleId="Verzeichnis5">
    <w:name w:val="toc 5"/>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992" w:hanging="992"/>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rsid w:val="00C20DEA"/>
    <w:pPr>
      <w:spacing w:line="240" w:lineRule="auto"/>
      <w:ind w:left="200" w:hanging="200"/>
    </w:pPr>
  </w:style>
  <w:style w:type="numbering" w:customStyle="1" w:styleId="Nummerierteberschriften">
    <w:name w:val="Nummerierte Überschriften"/>
    <w:uiPriority w:val="99"/>
    <w:rsid w:val="00DE6D83"/>
    <w:pPr>
      <w:numPr>
        <w:numId w:val="3"/>
      </w:numPr>
    </w:pPr>
  </w:style>
  <w:style w:type="numbering" w:customStyle="1" w:styleId="Aufzhlungen">
    <w:name w:val="Aufzählungen"/>
    <w:uiPriority w:val="99"/>
    <w:rsid w:val="00AF236E"/>
    <w:pPr>
      <w:numPr>
        <w:numId w:val="5"/>
      </w:numPr>
    </w:pPr>
  </w:style>
  <w:style w:type="character" w:styleId="NichtaufgelsteErwhnung">
    <w:name w:val="Unresolved Mention"/>
    <w:basedOn w:val="Absatz-Standardschriftart"/>
    <w:uiPriority w:val="79"/>
    <w:semiHidden/>
    <w:unhideWhenUsed/>
    <w:rsid w:val="0021015E"/>
    <w:rPr>
      <w:color w:val="605E5C"/>
      <w:shd w:val="clear" w:color="auto" w:fill="E1DFDD"/>
    </w:rPr>
  </w:style>
  <w:style w:type="paragraph" w:customStyle="1" w:styleId="Organisationseinheit">
    <w:name w:val="Organisationseinheit"/>
    <w:basedOn w:val="Kopfzeile"/>
    <w:uiPriority w:val="99"/>
    <w:semiHidden/>
    <w:rsid w:val="00F23862"/>
    <w:pPr>
      <w:spacing w:line="216" w:lineRule="auto"/>
      <w:ind w:left="561"/>
    </w:pPr>
    <w:rPr>
      <w:rFonts w:ascii="Source Sans Pro SemiBold" w:hAnsi="Source Sans Pro SemiBold"/>
      <w:bCs/>
      <w:sz w:val="25"/>
      <w:szCs w:val="25"/>
    </w:rPr>
  </w:style>
  <w:style w:type="paragraph" w:customStyle="1" w:styleId="AbsenderKopfzeile">
    <w:name w:val="Absender Kopfzeile"/>
    <w:basedOn w:val="Kopfzeile"/>
    <w:uiPriority w:val="39"/>
    <w:semiHidden/>
    <w:qFormat/>
    <w:rsid w:val="009969ED"/>
    <w:pPr>
      <w:spacing w:line="262" w:lineRule="auto"/>
    </w:pPr>
    <w:rPr>
      <w:sz w:val="16"/>
      <w:szCs w:val="16"/>
    </w:rPr>
  </w:style>
  <w:style w:type="table" w:customStyle="1" w:styleId="UZHTabelle1">
    <w:name w:val="UZH: Tabelle 1"/>
    <w:basedOn w:val="NormaleTabelle"/>
    <w:uiPriority w:val="99"/>
    <w:rsid w:val="00C83BBC"/>
    <w:tblPr>
      <w:tblBorders>
        <w:bottom w:val="single" w:sz="4" w:space="0" w:color="auto"/>
        <w:insideH w:val="single" w:sz="4" w:space="0" w:color="auto"/>
      </w:tblBorders>
      <w:tblCellMar>
        <w:top w:w="40" w:type="dxa"/>
        <w:left w:w="0" w:type="dxa"/>
        <w:bottom w:w="51" w:type="dxa"/>
        <w:right w:w="0" w:type="dxa"/>
      </w:tblCellMar>
    </w:tblPr>
    <w:tblStylePr w:type="firstRow">
      <w:rPr>
        <w:b/>
      </w:rPr>
      <w:tblPr>
        <w:tblCellMar>
          <w:top w:w="40" w:type="dxa"/>
          <w:left w:w="0" w:type="dxa"/>
          <w:bottom w:w="45" w:type="dxa"/>
          <w:right w:w="0" w:type="dxa"/>
        </w:tblCellMar>
      </w:tblPr>
      <w:tcPr>
        <w:tcBorders>
          <w:top w:val="nil"/>
          <w:left w:val="nil"/>
          <w:bottom w:val="single" w:sz="8" w:space="0" w:color="auto"/>
          <w:right w:val="nil"/>
          <w:insideH w:val="nil"/>
          <w:insideV w:val="nil"/>
          <w:tl2br w:val="nil"/>
          <w:tr2bl w:val="nil"/>
        </w:tcBorders>
      </w:tcPr>
    </w:tblStylePr>
    <w:tblStylePr w:type="firstCol">
      <w:rPr>
        <w:rFonts w:asciiTheme="majorHAnsi" w:hAnsiTheme="majorHAnsi"/>
        <w:b/>
        <w:color w:val="auto"/>
      </w:rPr>
    </w:tblStylePr>
  </w:style>
  <w:style w:type="paragraph" w:customStyle="1" w:styleId="Fussnotentrennung">
    <w:name w:val="Fussnotentrennung"/>
    <w:basedOn w:val="Fuzeile"/>
    <w:semiHidden/>
    <w:qFormat/>
    <w:rsid w:val="00B40109"/>
  </w:style>
  <w:style w:type="paragraph" w:customStyle="1" w:styleId="Text8Pt">
    <w:name w:val="Text 8 Pt."/>
    <w:basedOn w:val="Standard"/>
    <w:semiHidden/>
    <w:qFormat/>
    <w:rsid w:val="00337D47"/>
    <w:pPr>
      <w:spacing w:line="220" w:lineRule="atLeast"/>
    </w:pPr>
    <w:rPr>
      <w:sz w:val="16"/>
      <w:szCs w:val="16"/>
    </w:rPr>
  </w:style>
  <w:style w:type="table" w:customStyle="1" w:styleId="UZHBeschluss">
    <w:name w:val="UZH: Beschluss"/>
    <w:basedOn w:val="NormaleTabelle"/>
    <w:uiPriority w:val="99"/>
    <w:rsid w:val="0014325C"/>
    <w:tblPr>
      <w:tblCellMar>
        <w:left w:w="0" w:type="dxa"/>
        <w:bottom w:w="204" w:type="dxa"/>
        <w:right w:w="0" w:type="dxa"/>
      </w:tblCellMar>
    </w:tblPr>
  </w:style>
  <w:style w:type="paragraph" w:customStyle="1" w:styleId="Traktandum-Titel2">
    <w:name w:val="Traktandum-Titel 2"/>
    <w:basedOn w:val="Standard"/>
    <w:next w:val="Standard"/>
    <w:uiPriority w:val="19"/>
    <w:semiHidden/>
    <w:qFormat/>
    <w:rsid w:val="004A7400"/>
    <w:pPr>
      <w:keepNext/>
      <w:numPr>
        <w:ilvl w:val="1"/>
        <w:numId w:val="8"/>
      </w:numPr>
      <w:spacing w:before="280"/>
    </w:pPr>
    <w:rPr>
      <w:b/>
    </w:rPr>
  </w:style>
  <w:style w:type="paragraph" w:customStyle="1" w:styleId="Adresse">
    <w:name w:val="Adresse"/>
    <w:basedOn w:val="Kopfzeile"/>
    <w:uiPriority w:val="79"/>
    <w:semiHidden/>
    <w:rsid w:val="005568AB"/>
    <w:pPr>
      <w:spacing w:line="262" w:lineRule="auto"/>
    </w:pPr>
    <w:rPr>
      <w:sz w:val="16"/>
      <w:szCs w:val="16"/>
    </w:rPr>
  </w:style>
  <w:style w:type="paragraph" w:customStyle="1" w:styleId="NummerierungTabelle">
    <w:name w:val="Nummerierung Tabelle"/>
    <w:uiPriority w:val="8"/>
    <w:qFormat/>
    <w:rsid w:val="00AE7A27"/>
    <w:pPr>
      <w:numPr>
        <w:ilvl w:val="5"/>
        <w:numId w:val="10"/>
      </w:numPr>
      <w:ind w:left="0" w:firstLine="0"/>
    </w:pPr>
    <w:rPr>
      <w:rFonts w:asciiTheme="majorHAnsi" w:hAnsiTheme="majorHAnsi"/>
    </w:rPr>
  </w:style>
  <w:style w:type="paragraph" w:customStyle="1" w:styleId="Titel30Pt">
    <w:name w:val="Titel 30 Pt"/>
    <w:basedOn w:val="Titel"/>
    <w:uiPriority w:val="11"/>
    <w:qFormat/>
    <w:rsid w:val="00E06041"/>
    <w:pPr>
      <w:spacing w:before="0" w:line="221" w:lineRule="auto"/>
    </w:pPr>
    <w:rPr>
      <w:sz w:val="60"/>
    </w:rPr>
  </w:style>
  <w:style w:type="paragraph" w:customStyle="1" w:styleId="Untertitel24Pt">
    <w:name w:val="Untertitel 24 Pt"/>
    <w:basedOn w:val="Untertitel"/>
    <w:uiPriority w:val="12"/>
    <w:qFormat/>
    <w:rsid w:val="00DE29B0"/>
    <w:pPr>
      <w:spacing w:before="60" w:after="160" w:line="400" w:lineRule="atLeast"/>
    </w:pPr>
    <w:rPr>
      <w:sz w:val="48"/>
      <w:szCs w:val="48"/>
    </w:rPr>
  </w:style>
  <w:style w:type="paragraph" w:customStyle="1" w:styleId="Text16Pt">
    <w:name w:val="Text 16 Pt"/>
    <w:basedOn w:val="Untertitel24Pt"/>
    <w:qFormat/>
    <w:rsid w:val="005E6805"/>
    <w:pPr>
      <w:spacing w:before="160" w:after="0" w:line="240" w:lineRule="auto"/>
      <w:contextualSpacing/>
    </w:pPr>
    <w:rPr>
      <w:sz w:val="32"/>
      <w:szCs w:val="32"/>
    </w:rPr>
  </w:style>
  <w:style w:type="paragraph" w:customStyle="1" w:styleId="Text8Pt0">
    <w:name w:val="Text 8 Pt"/>
    <w:basedOn w:val="Standard"/>
    <w:semiHidden/>
    <w:qFormat/>
    <w:rsid w:val="001B2CF1"/>
    <w:pPr>
      <w:spacing w:line="220" w:lineRule="atLeast"/>
    </w:pPr>
    <w:rPr>
      <w:sz w:val="16"/>
      <w:szCs w:val="16"/>
    </w:rPr>
  </w:style>
  <w:style w:type="table" w:customStyle="1" w:styleId="UZHTabelleFusszeile">
    <w:name w:val="UZH Tabelle: Fusszeile"/>
    <w:basedOn w:val="NormaleTabelle"/>
    <w:uiPriority w:val="99"/>
    <w:rsid w:val="00924573"/>
    <w:pPr>
      <w:spacing w:line="240" w:lineRule="auto"/>
      <w:jc w:val="center"/>
    </w:pPr>
    <w:tblPr>
      <w:tblBorders>
        <w:insideV w:val="single" w:sz="2" w:space="0" w:color="808080"/>
      </w:tblBorders>
    </w:tblPr>
    <w:tcPr>
      <w:vAlign w:val="center"/>
    </w:tcPr>
  </w:style>
  <w:style w:type="paragraph" w:styleId="berarbeitung">
    <w:name w:val="Revision"/>
    <w:hidden/>
    <w:uiPriority w:val="99"/>
    <w:semiHidden/>
    <w:rsid w:val="00402998"/>
    <w:pPr>
      <w:spacing w:line="240" w:lineRule="auto"/>
    </w:pPr>
  </w:style>
  <w:style w:type="paragraph" w:customStyle="1" w:styleId="Dokumententyp">
    <w:name w:val="Dokumententyp"/>
    <w:basedOn w:val="Standard"/>
    <w:rsid w:val="00402998"/>
    <w:pPr>
      <w:spacing w:line="280" w:lineRule="exact"/>
    </w:pPr>
    <w:rPr>
      <w:rFonts w:ascii="Arial" w:eastAsia="PMingLiU" w:hAnsi="Arial" w:cs="Arial"/>
      <w:b/>
      <w:bCs/>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gage@ulf.uzh.c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G_LE$/0_Organisation_Administration/0.6_CD/0.6.05_Lehrentwicklung/Memo_E_Lehrentwicklung.dotx" TargetMode="External"/></Relationships>
</file>

<file path=word/theme/theme1.xml><?xml version="1.0" encoding="utf-8"?>
<a:theme xmlns:a="http://schemas.openxmlformats.org/drawingml/2006/main" name="Larissa-Design">
  <a:themeElements>
    <a:clrScheme name="Uni Zürich">
      <a:dk1>
        <a:sysClr val="windowText" lastClr="000000"/>
      </a:dk1>
      <a:lt1>
        <a:sysClr val="window" lastClr="FFFFFF"/>
      </a:lt1>
      <a:dk2>
        <a:srgbClr val="666666"/>
      </a:dk2>
      <a:lt2>
        <a:srgbClr val="D7D7D7"/>
      </a:lt2>
      <a:accent1>
        <a:srgbClr val="0028A5"/>
      </a:accent1>
      <a:accent2>
        <a:srgbClr val="4AC9E3"/>
      </a:accent2>
      <a:accent3>
        <a:srgbClr val="A4D233"/>
      </a:accent3>
      <a:accent4>
        <a:srgbClr val="FFC845"/>
      </a:accent4>
      <a:accent5>
        <a:srgbClr val="FC4C02"/>
      </a:accent5>
      <a:accent6>
        <a:srgbClr val="BF0D3E"/>
      </a:accent6>
      <a:hlink>
        <a:srgbClr val="000000"/>
      </a:hlink>
      <a:folHlink>
        <a:srgbClr val="000000"/>
      </a:folHlink>
    </a:clrScheme>
    <a:fontScheme name="Uni Zürich">
      <a:majorFont>
        <a:latin typeface="Source Sans Pro"/>
        <a:ea typeface=""/>
        <a:cs typeface=""/>
      </a:majorFont>
      <a:minorFont>
        <a:latin typeface="Source Sans Pr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7" ma:contentTypeDescription="Ein neues Dokument erstellen." ma:contentTypeScope="" ma:versionID="9b0c71d7f92876f0de104d8281a339e5">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e2d12bfa14c6da92d90b5fb9f6536e3b"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5C3103-17BF-452F-A2DC-1CA787B25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4.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s>
</ds:datastoreItem>
</file>

<file path=docProps/app.xml><?xml version="1.0" encoding="utf-8"?>
<Properties xmlns="http://schemas.openxmlformats.org/officeDocument/2006/extended-properties" xmlns:vt="http://schemas.openxmlformats.org/officeDocument/2006/docPropsVTypes">
  <Template>Memo_E_Lehrentwicklung.dotx</Template>
  <TotalTime>0</TotalTime>
  <Pages>3</Pages>
  <Words>489</Words>
  <Characters>3086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dc:description>erstellt durch Vorlagenbauer.ch</dc:description>
  <cp:lastModifiedBy>Raya Giger</cp:lastModifiedBy>
  <cp:revision>20</cp:revision>
  <cp:lastPrinted>2023-11-09T07:42:00Z</cp:lastPrinted>
  <dcterms:created xsi:type="dcterms:W3CDTF">2024-02-21T07:57:00Z</dcterms:created>
  <dcterms:modified xsi:type="dcterms:W3CDTF">2026-08-25T13:51:00Z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